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FB234" w14:textId="783AA887" w:rsidR="00465ACD" w:rsidRPr="000E0F29" w:rsidRDefault="00465ACD" w:rsidP="000E0F29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0C982EC" w14:textId="70956FB7" w:rsidR="00005239" w:rsidRPr="008815EC" w:rsidRDefault="00005239" w:rsidP="00005239">
      <w:pPr>
        <w:spacing w:before="360"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8815EC">
        <w:rPr>
          <w:rFonts w:cstheme="minorHAnsi"/>
          <w:b/>
          <w:bCs/>
          <w:sz w:val="36"/>
          <w:szCs w:val="36"/>
        </w:rPr>
        <w:t xml:space="preserve">Fiche de présentation et </w:t>
      </w:r>
      <w:r w:rsidR="00465ACD" w:rsidRPr="008815EC">
        <w:rPr>
          <w:rFonts w:cstheme="minorHAnsi"/>
          <w:b/>
          <w:bCs/>
          <w:sz w:val="36"/>
          <w:szCs w:val="36"/>
        </w:rPr>
        <w:t>d’inscription</w:t>
      </w:r>
    </w:p>
    <w:p w14:paraId="7D099157" w14:textId="6DF2BCCF" w:rsidR="00DE1C04" w:rsidRDefault="005F7D22" w:rsidP="00005239">
      <w:pPr>
        <w:spacing w:after="36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8815EC">
        <w:rPr>
          <w:rFonts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F93E903" wp14:editId="2CF9A401">
                <wp:simplePos x="0" y="0"/>
                <wp:positionH relativeFrom="column">
                  <wp:posOffset>29845</wp:posOffset>
                </wp:positionH>
                <wp:positionV relativeFrom="paragraph">
                  <wp:posOffset>610235</wp:posOffset>
                </wp:positionV>
                <wp:extent cx="1668780" cy="2019300"/>
                <wp:effectExtent l="0" t="0" r="26670" b="19050"/>
                <wp:wrapTopAndBottom/>
                <wp:docPr id="10108492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5A6D8" w14:textId="17C968F1" w:rsidR="005F7D22" w:rsidRDefault="005F7D22" w:rsidP="005F7D22">
                            <w:pPr>
                              <w:jc w:val="center"/>
                            </w:pPr>
                            <w:r>
                              <w:t>Insérer</w:t>
                            </w:r>
                          </w:p>
                          <w:p w14:paraId="4CF0646D" w14:textId="6FA153F4" w:rsidR="005F7D22" w:rsidRDefault="005F7D22" w:rsidP="005F7D22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3E903" id="Rectangle 1" o:spid="_x0000_s1026" style="position:absolute;left:0;text-align:left;margin-left:2.35pt;margin-top:48.05pt;width:131.4pt;height:15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" fillcolor="white [3201]" strokecolor="#f79646 [3209]" strokeweight="2pt">
                <v:textbox>
                  <w:txbxContent>
                    <w:p w14:paraId="5535A6D8" w14:textId="17C968F1" w:rsidR="005F7D22" w:rsidRDefault="005F7D22" w:rsidP="005F7D22">
                      <w:pPr>
                        <w:jc w:val="center"/>
                      </w:pPr>
                      <w:r>
                        <w:t>Insérer</w:t>
                      </w:r>
                    </w:p>
                    <w:p w14:paraId="4CF0646D" w14:textId="6FA153F4" w:rsidR="005F7D22" w:rsidRDefault="005F7D22" w:rsidP="005F7D22">
                      <w:pPr>
                        <w:jc w:val="center"/>
                      </w:pPr>
                      <w:proofErr w:type="gramStart"/>
                      <w:r>
                        <w:t>photo</w:t>
                      </w:r>
                      <w:proofErr w:type="gramEnd"/>
                    </w:p>
                  </w:txbxContent>
                </v:textbox>
                <w10:wrap type="topAndBottom"/>
              </v:rect>
            </w:pict>
          </mc:Fallback>
        </mc:AlternateContent>
      </w:r>
      <w:r w:rsidR="00005239" w:rsidRPr="008815EC">
        <w:rPr>
          <w:rFonts w:cstheme="minorHAnsi"/>
          <w:b/>
          <w:bCs/>
          <w:sz w:val="36"/>
          <w:szCs w:val="36"/>
        </w:rPr>
        <w:t xml:space="preserve">Modules </w:t>
      </w:r>
      <w:r w:rsidR="00465ACD" w:rsidRPr="008815EC">
        <w:rPr>
          <w:rFonts w:cstheme="minorHAnsi"/>
          <w:b/>
          <w:bCs/>
          <w:sz w:val="36"/>
          <w:szCs w:val="36"/>
        </w:rPr>
        <w:t>de Post-formatio</w:t>
      </w:r>
      <w:r w:rsidR="004217AB">
        <w:rPr>
          <w:rFonts w:cstheme="minorHAnsi"/>
          <w:b/>
          <w:bCs/>
          <w:sz w:val="36"/>
          <w:szCs w:val="36"/>
        </w:rPr>
        <w:t>n</w:t>
      </w:r>
    </w:p>
    <w:p w14:paraId="4BB8D684" w14:textId="77777777" w:rsidR="004217AB" w:rsidRDefault="004217AB" w:rsidP="00005239">
      <w:pPr>
        <w:spacing w:after="360" w:line="240" w:lineRule="auto"/>
        <w:jc w:val="center"/>
        <w:rPr>
          <w:rFonts w:cstheme="minorHAnsi"/>
          <w:b/>
          <w:bCs/>
          <w:sz w:val="40"/>
          <w:szCs w:val="40"/>
        </w:rPr>
      </w:pPr>
    </w:p>
    <w:p w14:paraId="11EC1F35" w14:textId="2BD2D06B" w:rsidR="009E3130" w:rsidRPr="004972C3" w:rsidRDefault="00251F1A" w:rsidP="00524794">
      <w:pPr>
        <w:tabs>
          <w:tab w:val="left" w:pos="5103"/>
          <w:tab w:val="left" w:pos="5245"/>
        </w:tabs>
        <w:rPr>
          <w:rFonts w:ascii="Calibri Light" w:hAnsi="Calibri Light" w:cs="Calibri Light"/>
          <w:sz w:val="16"/>
          <w:szCs w:val="16"/>
        </w:rPr>
      </w:pPr>
      <w:r w:rsidRPr="00B64793">
        <w:rPr>
          <w:rFonts w:cstheme="minorHAnsi"/>
          <w:sz w:val="28"/>
          <w:szCs w:val="28"/>
        </w:rPr>
        <w:br/>
      </w:r>
      <w:r w:rsidR="009E3130" w:rsidRPr="0095255D">
        <w:rPr>
          <w:rFonts w:cstheme="minorHAnsi"/>
          <w:sz w:val="24"/>
          <w:szCs w:val="24"/>
        </w:rPr>
        <w:t xml:space="preserve">NOM : 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</w:t>
      </w:r>
      <w:r w:rsidR="004217AB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</w:t>
      </w:r>
    </w:p>
    <w:p w14:paraId="2A75F97D" w14:textId="519251F7" w:rsidR="009E3130" w:rsidRDefault="004217AB" w:rsidP="00524794">
      <w:pPr>
        <w:tabs>
          <w:tab w:val="left" w:pos="5103"/>
          <w:tab w:val="left" w:pos="5387"/>
        </w:tabs>
        <w:rPr>
          <w:rFonts w:ascii="Calibri Light" w:hAnsi="Calibri Light" w:cs="Calibri Light"/>
          <w:sz w:val="16"/>
          <w:szCs w:val="16"/>
        </w:rPr>
      </w:pPr>
      <w:r>
        <w:rPr>
          <w:rFonts w:cstheme="minorHAnsi"/>
          <w:sz w:val="24"/>
          <w:szCs w:val="24"/>
        </w:rPr>
        <w:t>PRE</w:t>
      </w:r>
      <w:r w:rsidR="009E3130" w:rsidRPr="0095255D">
        <w:rPr>
          <w:rFonts w:cstheme="minorHAnsi"/>
          <w:sz w:val="24"/>
          <w:szCs w:val="24"/>
        </w:rPr>
        <w:t>NOM</w:t>
      </w:r>
      <w:r w:rsidR="00B64793" w:rsidRPr="0095255D">
        <w:rPr>
          <w:rFonts w:cstheme="minorHAnsi"/>
          <w:sz w:val="24"/>
          <w:szCs w:val="24"/>
        </w:rPr>
        <w:t> :</w:t>
      </w:r>
      <w:r w:rsidR="009E3130" w:rsidRPr="0095255D">
        <w:rPr>
          <w:rFonts w:cstheme="minorHAnsi"/>
          <w:sz w:val="24"/>
          <w:szCs w:val="24"/>
        </w:rPr>
        <w:t xml:space="preserve"> 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</w:t>
      </w:r>
      <w:r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</w:t>
      </w:r>
    </w:p>
    <w:p w14:paraId="4955D6C8" w14:textId="6618398D" w:rsidR="004217AB" w:rsidRPr="004972C3" w:rsidRDefault="004217AB" w:rsidP="004217AB">
      <w:pPr>
        <w:rPr>
          <w:rFonts w:ascii="Calibri Light" w:hAnsi="Calibri Light" w:cs="Calibri Light"/>
          <w:sz w:val="16"/>
          <w:szCs w:val="16"/>
        </w:rPr>
      </w:pPr>
      <w:r w:rsidRPr="004217AB">
        <w:rPr>
          <w:sz w:val="24"/>
          <w:szCs w:val="24"/>
        </w:rPr>
        <w:t>PRONOMS</w:t>
      </w:r>
      <w:r>
        <w:rPr>
          <w:sz w:val="20"/>
          <w:szCs w:val="20"/>
        </w:rPr>
        <w:t> </w:t>
      </w:r>
      <w:r w:rsidRPr="004217AB">
        <w:rPr>
          <w:sz w:val="24"/>
          <w:szCs w:val="24"/>
        </w:rPr>
        <w:t xml:space="preserve">: Il </w:t>
      </w:r>
      <w:sdt>
        <w:sdtPr>
          <w:rPr>
            <w:sz w:val="24"/>
            <w:szCs w:val="24"/>
          </w:rPr>
          <w:id w:val="-9680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17A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4217AB">
        <w:rPr>
          <w:sz w:val="24"/>
          <w:szCs w:val="24"/>
        </w:rPr>
        <w:t xml:space="preserve">  / Elle </w:t>
      </w:r>
      <w:sdt>
        <w:sdtPr>
          <w:rPr>
            <w:sz w:val="24"/>
            <w:szCs w:val="24"/>
          </w:rPr>
          <w:id w:val="139454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17A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4217AB">
        <w:rPr>
          <w:sz w:val="24"/>
          <w:szCs w:val="24"/>
        </w:rPr>
        <w:t xml:space="preserve">  / Iel </w:t>
      </w:r>
      <w:sdt>
        <w:sdtPr>
          <w:rPr>
            <w:sz w:val="24"/>
            <w:szCs w:val="24"/>
          </w:rPr>
          <w:id w:val="138460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17A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217AB">
        <w:rPr>
          <w:sz w:val="24"/>
          <w:szCs w:val="24"/>
        </w:rPr>
        <w:t xml:space="preserve"> / Autre </w:t>
      </w:r>
      <w:sdt>
        <w:sdtPr>
          <w:rPr>
            <w:sz w:val="24"/>
            <w:szCs w:val="24"/>
          </w:rPr>
          <w:id w:val="82316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17A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4217AB">
        <w:rPr>
          <w:sz w:val="24"/>
          <w:szCs w:val="24"/>
        </w:rPr>
        <w:t xml:space="preserve"> : </w:t>
      </w:r>
      <w:r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</w:t>
      </w:r>
    </w:p>
    <w:p w14:paraId="0097C963" w14:textId="755F5A4D" w:rsidR="004972C3" w:rsidRDefault="009E3130" w:rsidP="00524794">
      <w:pPr>
        <w:tabs>
          <w:tab w:val="left" w:pos="5103"/>
          <w:tab w:val="left" w:pos="5245"/>
          <w:tab w:val="left" w:pos="5387"/>
        </w:tabs>
        <w:rPr>
          <w:rFonts w:ascii="Calibri Light" w:hAnsi="Calibri Light" w:cs="Calibri Light"/>
          <w:sz w:val="16"/>
          <w:szCs w:val="16"/>
        </w:rPr>
      </w:pPr>
      <w:r w:rsidRPr="0095255D">
        <w:rPr>
          <w:rFonts w:cstheme="minorHAnsi"/>
          <w:sz w:val="24"/>
          <w:szCs w:val="24"/>
        </w:rPr>
        <w:t xml:space="preserve">TÉL. MOBILE : 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</w:t>
      </w:r>
      <w:r w:rsidR="004217AB" w:rsidRPr="004972C3">
        <w:rPr>
          <w:rFonts w:ascii="Calibri Light" w:hAnsi="Calibri Light" w:cs="Calibri Light"/>
          <w:sz w:val="16"/>
          <w:szCs w:val="16"/>
        </w:rPr>
        <w:t>……………………………………………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</w:t>
      </w:r>
    </w:p>
    <w:p w14:paraId="17DE9E79" w14:textId="40A22ECE" w:rsidR="004217AB" w:rsidRPr="004217AB" w:rsidRDefault="004217AB" w:rsidP="00524794">
      <w:pPr>
        <w:tabs>
          <w:tab w:val="left" w:pos="5103"/>
          <w:tab w:val="left" w:pos="5245"/>
          <w:tab w:val="left" w:pos="5387"/>
        </w:tabs>
        <w:rPr>
          <w:rFonts w:ascii="Calibri Light" w:hAnsi="Calibri Light" w:cs="Calibri Light"/>
          <w:sz w:val="24"/>
          <w:szCs w:val="24"/>
        </w:rPr>
      </w:pPr>
      <w:r w:rsidRPr="004217AB">
        <w:rPr>
          <w:rFonts w:ascii="Calibri Light" w:hAnsi="Calibri Light" w:cs="Calibri Light"/>
          <w:b/>
          <w:bCs/>
          <w:sz w:val="24"/>
          <w:szCs w:val="24"/>
        </w:rPr>
        <w:t>EMAIL</w:t>
      </w:r>
      <w:r w:rsidRPr="004217AB">
        <w:rPr>
          <w:rFonts w:ascii="Calibri Light" w:hAnsi="Calibri Light" w:cs="Calibri Light"/>
          <w:sz w:val="24"/>
          <w:szCs w:val="24"/>
        </w:rPr>
        <w:t xml:space="preserve"> : </w:t>
      </w:r>
      <w:r w:rsidRPr="004217AB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</w:t>
      </w:r>
      <w:r w:rsidRPr="004972C3">
        <w:rPr>
          <w:rFonts w:ascii="Calibri Light" w:hAnsi="Calibri Light" w:cs="Calibri Light"/>
          <w:sz w:val="16"/>
          <w:szCs w:val="16"/>
        </w:rPr>
        <w:t>……………</w:t>
      </w:r>
      <w:r w:rsidRPr="004217AB">
        <w:rPr>
          <w:rFonts w:ascii="Calibri Light" w:hAnsi="Calibri Light" w:cs="Calibri Light"/>
          <w:sz w:val="16"/>
          <w:szCs w:val="16"/>
        </w:rPr>
        <w:t>………………………………………………………………</w:t>
      </w:r>
    </w:p>
    <w:p w14:paraId="184C1A50" w14:textId="5A15878C" w:rsidR="009E3130" w:rsidRPr="0095255D" w:rsidRDefault="009E3130" w:rsidP="00B64793">
      <w:pPr>
        <w:spacing w:before="360" w:after="0" w:line="240" w:lineRule="auto"/>
        <w:rPr>
          <w:rFonts w:cstheme="minorHAnsi"/>
          <w:sz w:val="24"/>
          <w:szCs w:val="24"/>
        </w:rPr>
      </w:pPr>
    </w:p>
    <w:p w14:paraId="754F455D" w14:textId="430A6A9A" w:rsidR="004972C3" w:rsidRPr="004972C3" w:rsidRDefault="009E3130" w:rsidP="004972C3">
      <w:pPr>
        <w:rPr>
          <w:rFonts w:ascii="Calibri Light" w:hAnsi="Calibri Light" w:cs="Calibri Light"/>
          <w:sz w:val="16"/>
          <w:szCs w:val="16"/>
        </w:rPr>
      </w:pPr>
      <w:r w:rsidRPr="0095255D">
        <w:rPr>
          <w:rFonts w:cstheme="minorHAnsi"/>
          <w:sz w:val="24"/>
          <w:szCs w:val="24"/>
        </w:rPr>
        <w:t>ADRESSE</w:t>
      </w:r>
      <w:r w:rsidR="00BD0785" w:rsidRPr="0095255D">
        <w:rPr>
          <w:rFonts w:cstheme="minorHAnsi"/>
          <w:sz w:val="24"/>
          <w:szCs w:val="24"/>
        </w:rPr>
        <w:t xml:space="preserve"> PROFESSIONNELLE</w:t>
      </w:r>
      <w:r w:rsidRPr="0095255D">
        <w:rPr>
          <w:rFonts w:cstheme="minorHAnsi"/>
          <w:sz w:val="24"/>
          <w:szCs w:val="24"/>
        </w:rPr>
        <w:t xml:space="preserve"> : 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9A1DD2" w14:textId="0A2CA4A8" w:rsidR="009E3130" w:rsidRPr="004972C3" w:rsidRDefault="004972C3" w:rsidP="004972C3">
      <w:pPr>
        <w:rPr>
          <w:rFonts w:ascii="Calibri Light" w:hAnsi="Calibri Light" w:cs="Calibri Light"/>
          <w:sz w:val="16"/>
          <w:szCs w:val="16"/>
        </w:rPr>
      </w:pPr>
      <w:r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76C1F4" w14:textId="77571F65" w:rsidR="009E3130" w:rsidRPr="004972C3" w:rsidRDefault="009E3130" w:rsidP="00524794">
      <w:pPr>
        <w:tabs>
          <w:tab w:val="left" w:leader="underscore" w:pos="5103"/>
        </w:tabs>
        <w:rPr>
          <w:rFonts w:ascii="Calibri Light" w:hAnsi="Calibri Light" w:cs="Calibri Light"/>
          <w:sz w:val="16"/>
          <w:szCs w:val="16"/>
        </w:rPr>
      </w:pPr>
      <w:r w:rsidRPr="0095255D">
        <w:rPr>
          <w:rFonts w:cstheme="minorHAnsi"/>
          <w:sz w:val="24"/>
          <w:szCs w:val="24"/>
        </w:rPr>
        <w:t xml:space="preserve">CODE POSTAL : 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</w:t>
      </w:r>
      <w:r w:rsidR="00524794" w:rsidRPr="004972C3">
        <w:rPr>
          <w:rFonts w:ascii="Calibri Light" w:hAnsi="Calibri Light" w:cs="Calibri Light"/>
          <w:sz w:val="16"/>
          <w:szCs w:val="16"/>
        </w:rPr>
        <w:t>…</w:t>
      </w:r>
      <w:r w:rsidR="004972C3" w:rsidRPr="004972C3">
        <w:rPr>
          <w:rFonts w:ascii="Calibri Light" w:hAnsi="Calibri Light" w:cs="Calibri Light"/>
          <w:sz w:val="16"/>
          <w:szCs w:val="16"/>
        </w:rPr>
        <w:t>……</w:t>
      </w:r>
    </w:p>
    <w:p w14:paraId="77FB7E1C" w14:textId="6E5D341A" w:rsidR="009E3130" w:rsidRPr="00524794" w:rsidRDefault="009E3130" w:rsidP="00524794">
      <w:pPr>
        <w:tabs>
          <w:tab w:val="left" w:pos="5103"/>
        </w:tabs>
        <w:rPr>
          <w:rFonts w:ascii="Calibri Light" w:hAnsi="Calibri Light" w:cs="Calibri Light"/>
          <w:sz w:val="16"/>
          <w:szCs w:val="16"/>
        </w:rPr>
      </w:pPr>
      <w:r w:rsidRPr="0095255D">
        <w:rPr>
          <w:rFonts w:cstheme="minorHAnsi"/>
          <w:sz w:val="24"/>
          <w:szCs w:val="24"/>
        </w:rPr>
        <w:t xml:space="preserve">VILLE : 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</w:t>
      </w:r>
      <w:r w:rsidR="00524794" w:rsidRPr="004972C3">
        <w:rPr>
          <w:rFonts w:ascii="Calibri Light" w:hAnsi="Calibri Light" w:cs="Calibri Light"/>
          <w:sz w:val="16"/>
          <w:szCs w:val="16"/>
        </w:rPr>
        <w:t>…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</w:t>
      </w:r>
    </w:p>
    <w:p w14:paraId="0C5DD0D8" w14:textId="226D20BD" w:rsidR="004972C3" w:rsidRPr="004972C3" w:rsidRDefault="00251F1A" w:rsidP="00524794">
      <w:pPr>
        <w:tabs>
          <w:tab w:val="left" w:pos="5103"/>
        </w:tabs>
        <w:rPr>
          <w:rFonts w:ascii="Calibri Light" w:hAnsi="Calibri Light" w:cs="Calibri Light"/>
          <w:sz w:val="16"/>
          <w:szCs w:val="16"/>
        </w:rPr>
      </w:pPr>
      <w:r w:rsidRPr="0095255D">
        <w:rPr>
          <w:rFonts w:cstheme="minorHAnsi"/>
          <w:sz w:val="24"/>
          <w:szCs w:val="24"/>
        </w:rPr>
        <w:t xml:space="preserve">PAYS : </w:t>
      </w:r>
      <w:r w:rsidR="004972C3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</w:t>
      </w:r>
    </w:p>
    <w:p w14:paraId="15EF8D9F" w14:textId="77777777" w:rsidR="008815EC" w:rsidRPr="008815EC" w:rsidRDefault="008815EC" w:rsidP="008815EC">
      <w:pPr>
        <w:tabs>
          <w:tab w:val="left" w:pos="4962"/>
          <w:tab w:val="left" w:pos="5103"/>
        </w:tabs>
        <w:ind w:right="3969"/>
        <w:rPr>
          <w:rFonts w:ascii="Calibri Light" w:hAnsi="Calibri Light" w:cs="Calibri Light"/>
          <w:sz w:val="16"/>
          <w:szCs w:val="16"/>
        </w:rPr>
      </w:pPr>
    </w:p>
    <w:p w14:paraId="4AFA229F" w14:textId="77777777" w:rsidR="00524794" w:rsidRPr="0095255D" w:rsidRDefault="00524794" w:rsidP="001D7FA1">
      <w:pPr>
        <w:spacing w:after="0" w:line="240" w:lineRule="auto"/>
        <w:rPr>
          <w:rFonts w:cstheme="minorHAnsi"/>
          <w:sz w:val="24"/>
          <w:szCs w:val="24"/>
        </w:rPr>
      </w:pPr>
    </w:p>
    <w:p w14:paraId="3486D6C2" w14:textId="75C2A9A9" w:rsidR="00F64AE8" w:rsidRDefault="009E3130" w:rsidP="00F64AE8">
      <w:pPr>
        <w:rPr>
          <w:rFonts w:ascii="Calibri Light" w:hAnsi="Calibri Light" w:cs="Calibri Light"/>
          <w:sz w:val="16"/>
          <w:szCs w:val="16"/>
        </w:rPr>
      </w:pPr>
      <w:r w:rsidRPr="0095255D">
        <w:rPr>
          <w:rFonts w:cstheme="minorHAnsi"/>
          <w:sz w:val="24"/>
          <w:szCs w:val="24"/>
        </w:rPr>
        <w:lastRenderedPageBreak/>
        <w:t>PROFESSION</w:t>
      </w:r>
      <w:r w:rsidR="00AC636A" w:rsidRPr="0095255D">
        <w:rPr>
          <w:rFonts w:cstheme="minorHAnsi"/>
          <w:sz w:val="24"/>
          <w:szCs w:val="24"/>
        </w:rPr>
        <w:t xml:space="preserve"> ET POSTE ACTUEL</w:t>
      </w:r>
      <w:r w:rsidR="00524794">
        <w:rPr>
          <w:rFonts w:cstheme="minorHAnsi"/>
          <w:sz w:val="24"/>
          <w:szCs w:val="24"/>
        </w:rPr>
        <w:t xml:space="preserve"> : </w:t>
      </w:r>
      <w:r w:rsidR="00524794">
        <w:rPr>
          <w:rFonts w:cstheme="minorHAnsi"/>
          <w:sz w:val="24"/>
          <w:szCs w:val="24"/>
        </w:rPr>
        <w:br/>
      </w:r>
      <w:r w:rsidR="00F64AE8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F42F38" w14:textId="30F7FBE2" w:rsidR="004217AB" w:rsidRDefault="009E3130" w:rsidP="00F64AE8">
      <w:pPr>
        <w:rPr>
          <w:rFonts w:ascii="Calibri Light" w:hAnsi="Calibri Light" w:cs="Calibri Light"/>
          <w:sz w:val="16"/>
          <w:szCs w:val="16"/>
        </w:rPr>
      </w:pPr>
      <w:r w:rsidRPr="0095255D">
        <w:rPr>
          <w:rFonts w:cstheme="minorHAnsi"/>
          <w:sz w:val="24"/>
          <w:szCs w:val="24"/>
        </w:rPr>
        <w:t>Numéro de SIRET (activité libérale, auto-entrepreneur, etc</w:t>
      </w:r>
      <w:r w:rsidR="008E651F" w:rsidRPr="0095255D">
        <w:rPr>
          <w:rFonts w:cstheme="minorHAnsi"/>
          <w:sz w:val="24"/>
          <w:szCs w:val="24"/>
        </w:rPr>
        <w:t>.</w:t>
      </w:r>
      <w:r w:rsidRPr="0095255D">
        <w:rPr>
          <w:rFonts w:cstheme="minorHAnsi"/>
          <w:sz w:val="24"/>
          <w:szCs w:val="24"/>
        </w:rPr>
        <w:t xml:space="preserve">) : </w:t>
      </w:r>
      <w:r w:rsidR="005E130D" w:rsidRPr="004972C3">
        <w:rPr>
          <w:rFonts w:ascii="Calibri Light" w:hAnsi="Calibri Light" w:cs="Calibri Light"/>
          <w:sz w:val="16"/>
          <w:szCs w:val="16"/>
        </w:rPr>
        <w:t>…………</w:t>
      </w:r>
      <w:r w:rsidR="004217AB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</w:t>
      </w:r>
      <w:r w:rsidR="005E130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</w:t>
      </w:r>
    </w:p>
    <w:p w14:paraId="7DECA3EC" w14:textId="77777777" w:rsidR="004217AB" w:rsidRDefault="004217AB" w:rsidP="001D7FA1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7EE7BBBD" w14:textId="77777777" w:rsidR="004217AB" w:rsidRDefault="004217AB" w:rsidP="001D7FA1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17580069" w14:textId="7A599ADA" w:rsidR="0095255D" w:rsidRDefault="004217AB" w:rsidP="001D7FA1">
      <w:pPr>
        <w:spacing w:after="0" w:line="240" w:lineRule="auto"/>
        <w:rPr>
          <w:rFonts w:cstheme="minorHAnsi"/>
          <w:sz w:val="24"/>
          <w:szCs w:val="24"/>
        </w:rPr>
      </w:pPr>
      <w:r w:rsidRPr="0095255D">
        <w:rPr>
          <w:rFonts w:cstheme="minorHAnsi"/>
          <w:sz w:val="24"/>
          <w:szCs w:val="24"/>
        </w:rPr>
        <w:t>En cas d’urgence, personne à contacter :</w:t>
      </w:r>
      <w:r w:rsidRPr="005E130D">
        <w:rPr>
          <w:rFonts w:ascii="Calibri Light" w:hAnsi="Calibri Light" w:cs="Calibri Light"/>
          <w:sz w:val="16"/>
          <w:szCs w:val="16"/>
        </w:rPr>
        <w:t xml:space="preserve"> </w:t>
      </w:r>
      <w:r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</w:t>
      </w:r>
      <w:r w:rsidR="0095255D">
        <w:rPr>
          <w:rFonts w:cstheme="minorHAnsi"/>
          <w:sz w:val="24"/>
          <w:szCs w:val="24"/>
        </w:rPr>
        <w:br/>
      </w:r>
    </w:p>
    <w:p w14:paraId="58A5954F" w14:textId="77777777" w:rsidR="004217AB" w:rsidRPr="0095255D" w:rsidRDefault="004217AB" w:rsidP="001D7FA1">
      <w:pPr>
        <w:spacing w:after="0" w:line="240" w:lineRule="auto"/>
        <w:rPr>
          <w:rFonts w:cstheme="minorHAnsi"/>
          <w:sz w:val="24"/>
          <w:szCs w:val="24"/>
        </w:rPr>
      </w:pPr>
    </w:p>
    <w:p w14:paraId="71FECE6E" w14:textId="117D9C4E" w:rsidR="001D7FA1" w:rsidRPr="0095255D" w:rsidRDefault="009E3130" w:rsidP="005E130D">
      <w:pPr>
        <w:spacing w:after="0" w:line="240" w:lineRule="auto"/>
        <w:ind w:right="141"/>
        <w:rPr>
          <w:rFonts w:cstheme="minorHAnsi"/>
          <w:sz w:val="24"/>
          <w:szCs w:val="24"/>
        </w:rPr>
      </w:pPr>
      <w:r w:rsidRPr="0095255D">
        <w:rPr>
          <w:rFonts w:cstheme="minorHAnsi"/>
          <w:sz w:val="24"/>
          <w:szCs w:val="24"/>
        </w:rPr>
        <w:t>Etes-vous en situation de handicap ?</w:t>
      </w:r>
      <w:r w:rsidR="00E97564" w:rsidRPr="0095255D">
        <w:rPr>
          <w:rFonts w:cstheme="minorHAnsi"/>
          <w:sz w:val="24"/>
          <w:szCs w:val="24"/>
        </w:rPr>
        <w:t xml:space="preserve"> : </w:t>
      </w:r>
      <w:r w:rsidRPr="0095255D">
        <w:rPr>
          <w:rFonts w:cstheme="minorHAnsi"/>
          <w:sz w:val="24"/>
          <w:szCs w:val="24"/>
        </w:rPr>
        <w:t xml:space="preserve">Oui </w:t>
      </w:r>
      <w:sdt>
        <w:sdtPr>
          <w:rPr>
            <w:rFonts w:cstheme="minorHAnsi"/>
            <w:sz w:val="24"/>
            <w:szCs w:val="24"/>
          </w:rPr>
          <w:id w:val="-60919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45B" w:rsidRPr="0095255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95255D">
        <w:rPr>
          <w:rFonts w:cstheme="minorHAnsi"/>
          <w:sz w:val="24"/>
          <w:szCs w:val="24"/>
        </w:rPr>
        <w:tab/>
        <w:t xml:space="preserve">Non </w:t>
      </w:r>
      <w:sdt>
        <w:sdtPr>
          <w:rPr>
            <w:rFonts w:cstheme="minorHAnsi"/>
            <w:sz w:val="24"/>
            <w:szCs w:val="24"/>
          </w:rPr>
          <w:id w:val="-9255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255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5255D">
        <w:rPr>
          <w:rFonts w:cstheme="minorHAnsi"/>
          <w:sz w:val="24"/>
          <w:szCs w:val="24"/>
        </w:rPr>
        <w:br/>
        <w:t>Si oui, lequel ?</w:t>
      </w:r>
      <w:r w:rsidR="00E97564" w:rsidRPr="0095255D">
        <w:rPr>
          <w:rFonts w:cstheme="minorHAnsi"/>
          <w:sz w:val="24"/>
          <w:szCs w:val="24"/>
        </w:rPr>
        <w:t> :</w:t>
      </w:r>
      <w:r w:rsidR="005E130D" w:rsidRPr="005E130D">
        <w:rPr>
          <w:rFonts w:ascii="Calibri Light" w:hAnsi="Calibri Light" w:cs="Calibri Light"/>
          <w:sz w:val="16"/>
          <w:szCs w:val="16"/>
        </w:rPr>
        <w:t xml:space="preserve"> </w:t>
      </w:r>
      <w:r w:rsidR="005E130D" w:rsidRPr="004972C3">
        <w:rPr>
          <w:rFonts w:ascii="Calibri Light" w:hAnsi="Calibri Light" w:cs="Calibri Light"/>
          <w:sz w:val="16"/>
          <w:szCs w:val="16"/>
        </w:rPr>
        <w:t>……………………………………………</w:t>
      </w:r>
      <w:r w:rsidR="00F64AE8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130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</w:t>
      </w:r>
    </w:p>
    <w:p w14:paraId="7F4A4225" w14:textId="77777777" w:rsidR="0095255D" w:rsidRDefault="0095255D" w:rsidP="001D7FA1">
      <w:pPr>
        <w:spacing w:after="0" w:line="240" w:lineRule="auto"/>
        <w:rPr>
          <w:rFonts w:cstheme="minorHAnsi"/>
          <w:sz w:val="24"/>
          <w:szCs w:val="24"/>
        </w:rPr>
      </w:pPr>
    </w:p>
    <w:p w14:paraId="193517F6" w14:textId="77777777" w:rsidR="004217AB" w:rsidRDefault="004217AB" w:rsidP="001D7FA1">
      <w:pPr>
        <w:spacing w:after="0" w:line="240" w:lineRule="auto"/>
        <w:rPr>
          <w:rFonts w:cstheme="minorHAnsi"/>
          <w:sz w:val="24"/>
          <w:szCs w:val="24"/>
        </w:rPr>
      </w:pPr>
    </w:p>
    <w:p w14:paraId="00F358DB" w14:textId="21873FB5" w:rsidR="00D803C3" w:rsidRPr="0095255D" w:rsidRDefault="00D803C3" w:rsidP="001D7FA1">
      <w:pPr>
        <w:spacing w:after="0" w:line="240" w:lineRule="auto"/>
        <w:rPr>
          <w:rFonts w:cstheme="minorHAnsi"/>
          <w:sz w:val="24"/>
          <w:szCs w:val="24"/>
        </w:rPr>
      </w:pPr>
      <w:r w:rsidRPr="0095255D">
        <w:rPr>
          <w:rFonts w:cstheme="minorHAnsi"/>
          <w:sz w:val="24"/>
          <w:szCs w:val="24"/>
        </w:rPr>
        <w:t>Au niveau de votre santé, avez-vous besoin de nous communiquer une information particulière ?</w:t>
      </w:r>
      <w:r w:rsidR="00E97564" w:rsidRPr="0095255D">
        <w:rPr>
          <w:rFonts w:cstheme="minorHAnsi"/>
          <w:sz w:val="24"/>
          <w:szCs w:val="24"/>
        </w:rPr>
        <w:t> :</w:t>
      </w:r>
      <w:r w:rsidR="005E130D">
        <w:rPr>
          <w:rFonts w:cstheme="minorHAnsi"/>
          <w:sz w:val="24"/>
          <w:szCs w:val="24"/>
        </w:rPr>
        <w:t xml:space="preserve"> </w:t>
      </w:r>
      <w:r w:rsidR="005E130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598226D4" w14:textId="77777777" w:rsidR="005E130D" w:rsidRPr="0095255D" w:rsidRDefault="005E130D" w:rsidP="001D7FA1">
      <w:pPr>
        <w:spacing w:after="0" w:line="240" w:lineRule="auto"/>
        <w:rPr>
          <w:rFonts w:cstheme="minorHAnsi"/>
          <w:sz w:val="24"/>
          <w:szCs w:val="24"/>
        </w:rPr>
      </w:pPr>
    </w:p>
    <w:p w14:paraId="05D14433" w14:textId="52CD0BC2" w:rsidR="004217AB" w:rsidRPr="004217AB" w:rsidRDefault="00465ACD" w:rsidP="004217AB">
      <w:pPr>
        <w:widowControl w:val="0"/>
        <w:numPr>
          <w:ilvl w:val="0"/>
          <w:numId w:val="3"/>
        </w:numPr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before="360" w:after="0" w:line="240" w:lineRule="auto"/>
        <w:ind w:left="714" w:hanging="357"/>
        <w:rPr>
          <w:rFonts w:cstheme="minorHAnsi"/>
          <w:b/>
          <w:bCs/>
          <w:sz w:val="24"/>
          <w:szCs w:val="24"/>
        </w:rPr>
      </w:pPr>
      <w:r w:rsidRPr="0095255D">
        <w:rPr>
          <w:rFonts w:cstheme="minorHAnsi"/>
          <w:b/>
          <w:bCs/>
          <w:sz w:val="24"/>
          <w:szCs w:val="24"/>
        </w:rPr>
        <w:t>NIVEAU D’ETUDES</w:t>
      </w:r>
      <w:r w:rsidR="005E130D">
        <w:rPr>
          <w:rFonts w:cstheme="minorHAnsi"/>
          <w:b/>
          <w:bCs/>
          <w:sz w:val="24"/>
          <w:szCs w:val="24"/>
        </w:rPr>
        <w:t xml:space="preserve"> : </w:t>
      </w:r>
    </w:p>
    <w:p w14:paraId="70B3251D" w14:textId="11B75CD5" w:rsidR="005E130D" w:rsidRPr="004217AB" w:rsidRDefault="009E3130" w:rsidP="005E130D">
      <w:pPr>
        <w:spacing w:after="0" w:line="240" w:lineRule="auto"/>
        <w:rPr>
          <w:rFonts w:cstheme="minorHAnsi"/>
          <w:sz w:val="24"/>
          <w:szCs w:val="24"/>
        </w:rPr>
      </w:pPr>
      <w:r w:rsidRPr="005E130D">
        <w:rPr>
          <w:rFonts w:cstheme="minorHAnsi"/>
          <w:sz w:val="24"/>
          <w:szCs w:val="24"/>
        </w:rPr>
        <w:t>Baccalauréat</w:t>
      </w:r>
      <w:r w:rsidR="008F6E22" w:rsidRPr="005E130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38425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E22" w:rsidRPr="005E130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F6E22" w:rsidRPr="005E130D">
        <w:rPr>
          <w:rFonts w:cstheme="minorHAnsi"/>
          <w:sz w:val="24"/>
          <w:szCs w:val="24"/>
        </w:rPr>
        <w:t> :</w:t>
      </w:r>
      <w:r w:rsidRPr="005E130D">
        <w:rPr>
          <w:rFonts w:cstheme="minorHAnsi"/>
          <w:sz w:val="24"/>
          <w:szCs w:val="24"/>
        </w:rPr>
        <w:t xml:space="preserve"> +1 </w:t>
      </w:r>
      <w:sdt>
        <w:sdtPr>
          <w:rPr>
            <w:rFonts w:cstheme="minorHAnsi"/>
            <w:sz w:val="24"/>
            <w:szCs w:val="24"/>
          </w:rPr>
          <w:id w:val="827245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E22" w:rsidRPr="005E130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+2 </w:t>
      </w:r>
      <w:sdt>
        <w:sdtPr>
          <w:rPr>
            <w:rFonts w:cstheme="minorHAnsi"/>
            <w:sz w:val="24"/>
            <w:szCs w:val="24"/>
          </w:rPr>
          <w:id w:val="92407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+3 </w:t>
      </w:r>
      <w:sdt>
        <w:sdtPr>
          <w:rPr>
            <w:rFonts w:cstheme="minorHAnsi"/>
            <w:sz w:val="24"/>
            <w:szCs w:val="24"/>
          </w:rPr>
          <w:id w:val="71493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+4 </w:t>
      </w:r>
      <w:sdt>
        <w:sdtPr>
          <w:rPr>
            <w:rFonts w:cstheme="minorHAnsi"/>
            <w:sz w:val="24"/>
            <w:szCs w:val="24"/>
          </w:rPr>
          <w:id w:val="-1612351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+5 </w:t>
      </w:r>
      <w:sdt>
        <w:sdtPr>
          <w:rPr>
            <w:rFonts w:cstheme="minorHAnsi"/>
            <w:sz w:val="24"/>
            <w:szCs w:val="24"/>
          </w:rPr>
          <w:id w:val="-65739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+</w:t>
      </w:r>
      <w:r w:rsidR="004217AB">
        <w:rPr>
          <w:rFonts w:cstheme="minorHAnsi"/>
          <w:sz w:val="24"/>
          <w:szCs w:val="24"/>
        </w:rPr>
        <w:t xml:space="preserve"> </w:t>
      </w:r>
      <w:r w:rsidR="004217AB" w:rsidRPr="004972C3">
        <w:rPr>
          <w:rFonts w:ascii="Calibri Light" w:hAnsi="Calibri Light" w:cs="Calibri Light"/>
          <w:sz w:val="16"/>
          <w:szCs w:val="16"/>
        </w:rPr>
        <w:t>………………</w:t>
      </w:r>
      <w:r w:rsidR="008F6E22" w:rsidRPr="005E130D">
        <w:rPr>
          <w:rFonts w:cstheme="minorHAnsi"/>
          <w:sz w:val="24"/>
          <w:szCs w:val="24"/>
        </w:rPr>
        <w:br/>
      </w:r>
      <w:r w:rsidRPr="005E130D">
        <w:rPr>
          <w:rFonts w:cstheme="minorHAnsi"/>
          <w:sz w:val="24"/>
          <w:szCs w:val="24"/>
        </w:rPr>
        <w:t xml:space="preserve">Autre : </w:t>
      </w:r>
      <w:r w:rsidR="005E130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A68ACE5" w14:textId="77777777" w:rsidR="005E130D" w:rsidRDefault="005E130D" w:rsidP="005E130D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7D618DC0" w14:textId="31F8C888" w:rsidR="00465ACD" w:rsidRPr="005E130D" w:rsidRDefault="00465ACD" w:rsidP="005E130D">
      <w:pPr>
        <w:pStyle w:val="Paragraphedeliste"/>
        <w:numPr>
          <w:ilvl w:val="0"/>
          <w:numId w:val="6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b/>
          <w:bCs/>
          <w:sz w:val="24"/>
          <w:szCs w:val="24"/>
        </w:rPr>
        <w:t>ETUDE(S) POURSUIVIE(S)</w:t>
      </w:r>
      <w:r w:rsidR="005E130D">
        <w:rPr>
          <w:rFonts w:cstheme="minorHAnsi"/>
          <w:b/>
          <w:bCs/>
          <w:sz w:val="24"/>
          <w:szCs w:val="24"/>
        </w:rPr>
        <w:t> :</w:t>
      </w:r>
    </w:p>
    <w:p w14:paraId="2F17BD77" w14:textId="29282966" w:rsidR="000D045B" w:rsidRPr="005E130D" w:rsidRDefault="009E3130" w:rsidP="001D7F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cstheme="minorHAnsi"/>
          <w:sz w:val="24"/>
          <w:szCs w:val="24"/>
        </w:rPr>
      </w:pPr>
      <w:r w:rsidRPr="005E130D">
        <w:rPr>
          <w:rFonts w:cstheme="minorHAnsi"/>
          <w:sz w:val="24"/>
          <w:szCs w:val="24"/>
        </w:rPr>
        <w:t xml:space="preserve">Médicales </w:t>
      </w:r>
      <w:sdt>
        <w:sdtPr>
          <w:rPr>
            <w:rFonts w:cstheme="minorHAnsi"/>
            <w:sz w:val="24"/>
            <w:szCs w:val="24"/>
          </w:rPr>
          <w:id w:val="19228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 Sociales </w:t>
      </w:r>
      <w:sdt>
        <w:sdtPr>
          <w:rPr>
            <w:rFonts w:cstheme="minorHAnsi"/>
            <w:sz w:val="24"/>
            <w:szCs w:val="24"/>
          </w:rPr>
          <w:id w:val="1256019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Psychologiques </w:t>
      </w:r>
      <w:sdt>
        <w:sdtPr>
          <w:rPr>
            <w:rFonts w:cstheme="minorHAnsi"/>
            <w:sz w:val="24"/>
            <w:szCs w:val="24"/>
          </w:rPr>
          <w:id w:val="-1463955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Sciences humaines </w:t>
      </w:r>
      <w:sdt>
        <w:sdtPr>
          <w:rPr>
            <w:rFonts w:cstheme="minorHAnsi"/>
            <w:sz w:val="24"/>
            <w:szCs w:val="24"/>
          </w:rPr>
          <w:id w:val="68856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Commerciales </w:t>
      </w:r>
      <w:sdt>
        <w:sdtPr>
          <w:rPr>
            <w:rFonts w:cstheme="minorHAnsi"/>
            <w:sz w:val="24"/>
            <w:szCs w:val="24"/>
          </w:rPr>
          <w:id w:val="129271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 Scientifiques et techniques </w:t>
      </w:r>
      <w:sdt>
        <w:sdtPr>
          <w:rPr>
            <w:rFonts w:cstheme="minorHAnsi"/>
            <w:sz w:val="24"/>
            <w:szCs w:val="24"/>
          </w:rPr>
          <w:id w:val="491847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 Juridiques </w:t>
      </w:r>
      <w:sdt>
        <w:sdtPr>
          <w:rPr>
            <w:rFonts w:cstheme="minorHAnsi"/>
            <w:sz w:val="24"/>
            <w:szCs w:val="24"/>
          </w:rPr>
          <w:id w:val="-165698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sz w:val="24"/>
          <w:szCs w:val="24"/>
        </w:rPr>
        <w:t xml:space="preserve">  Autre(s) </w:t>
      </w:r>
      <w:sdt>
        <w:sdtPr>
          <w:rPr>
            <w:rFonts w:cstheme="minorHAnsi"/>
            <w:sz w:val="24"/>
            <w:szCs w:val="24"/>
          </w:rPr>
          <w:id w:val="-1152525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F69C19B" w14:textId="3EE35AB9" w:rsidR="00F64AE8" w:rsidRPr="00F64AE8" w:rsidRDefault="000D045B" w:rsidP="00F64AE8">
      <w:pPr>
        <w:widowControl w:val="0"/>
        <w:numPr>
          <w:ilvl w:val="0"/>
          <w:numId w:val="1"/>
        </w:numPr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before="360" w:after="0" w:line="240" w:lineRule="auto"/>
        <w:ind w:left="714" w:hanging="357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b/>
          <w:bCs/>
          <w:sz w:val="24"/>
          <w:szCs w:val="24"/>
        </w:rPr>
        <w:t>COMMENT AVEZ-VOUS CONNU GESTALT-IFFP ?</w:t>
      </w:r>
      <w:r w:rsidR="008F6E22" w:rsidRPr="005E130D">
        <w:rPr>
          <w:rFonts w:cstheme="minorHAnsi"/>
          <w:b/>
          <w:bCs/>
          <w:sz w:val="24"/>
          <w:szCs w:val="24"/>
        </w:rPr>
        <w:t xml:space="preserve"> : </w:t>
      </w:r>
      <w:r w:rsidR="005E130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F64AE8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D2DF44" w14:textId="11789F00" w:rsidR="009E3130" w:rsidRPr="005E130D" w:rsidRDefault="009E3130" w:rsidP="000E0F29">
      <w:pPr>
        <w:widowControl w:val="0"/>
        <w:numPr>
          <w:ilvl w:val="0"/>
          <w:numId w:val="1"/>
        </w:numPr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before="360" w:after="0" w:line="240" w:lineRule="auto"/>
        <w:ind w:left="714" w:hanging="357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b/>
          <w:bCs/>
          <w:sz w:val="24"/>
          <w:szCs w:val="24"/>
        </w:rPr>
        <w:t>DANS QUELLE ECOLE DE GESTALT THERAPIE OU DE PSYCHOTHERAPIE AVEZ-VOUS SUIVI VOTRE FORMATION DE GESTALT-PRATICIEN / GESTALT-THERAPEUTE / PRATICIEN DE LA PSYCHOTHERAPIE</w:t>
      </w:r>
      <w:r w:rsidR="008F6E22" w:rsidRPr="005E130D">
        <w:rPr>
          <w:rFonts w:cstheme="minorHAnsi"/>
          <w:b/>
          <w:bCs/>
          <w:sz w:val="24"/>
          <w:szCs w:val="24"/>
        </w:rPr>
        <w:t xml:space="preserve"> : </w:t>
      </w:r>
      <w:r w:rsidR="00F64AE8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52E78B" w14:textId="751AAE46" w:rsidR="009E3130" w:rsidRPr="005E130D" w:rsidRDefault="009E3130" w:rsidP="001D7FA1">
      <w:pPr>
        <w:spacing w:after="0" w:line="240" w:lineRule="auto"/>
        <w:rPr>
          <w:rFonts w:cstheme="minorHAnsi"/>
          <w:sz w:val="24"/>
          <w:szCs w:val="24"/>
        </w:rPr>
      </w:pPr>
    </w:p>
    <w:p w14:paraId="121EA664" w14:textId="7D99CD00" w:rsidR="009E3130" w:rsidRPr="005E130D" w:rsidRDefault="009E3130" w:rsidP="001D7FA1">
      <w:pPr>
        <w:spacing w:after="0" w:line="240" w:lineRule="auto"/>
        <w:rPr>
          <w:rFonts w:cstheme="minorHAnsi"/>
          <w:sz w:val="24"/>
          <w:szCs w:val="24"/>
        </w:rPr>
      </w:pPr>
      <w:r w:rsidRPr="005E130D">
        <w:rPr>
          <w:rFonts w:cstheme="minorHAnsi"/>
          <w:sz w:val="24"/>
          <w:szCs w:val="24"/>
        </w:rPr>
        <w:t>En quelle(s) année(s) ?</w:t>
      </w:r>
      <w:r w:rsidR="008F6E22" w:rsidRPr="005E130D">
        <w:rPr>
          <w:rFonts w:cstheme="minorHAnsi"/>
          <w:sz w:val="24"/>
          <w:szCs w:val="24"/>
        </w:rPr>
        <w:t xml:space="preserve"> : </w:t>
      </w:r>
      <w:r w:rsidR="005E130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7DF2961B" w14:textId="77777777" w:rsidR="006E4694" w:rsidRPr="005E130D" w:rsidRDefault="006E4694" w:rsidP="006E4694">
      <w:pPr>
        <w:widowControl w:val="0"/>
        <w:suppressAutoHyphens/>
        <w:spacing w:after="0" w:line="240" w:lineRule="auto"/>
        <w:rPr>
          <w:rFonts w:cstheme="minorHAnsi"/>
          <w:b/>
          <w:bCs/>
          <w:sz w:val="24"/>
          <w:szCs w:val="24"/>
        </w:rPr>
      </w:pPr>
      <w:bookmarkStart w:id="0" w:name="_Hlk138414801"/>
    </w:p>
    <w:p w14:paraId="7789F9CB" w14:textId="4E3C64C4" w:rsidR="009E3130" w:rsidRDefault="009E3130" w:rsidP="006E4694">
      <w:pPr>
        <w:widowControl w:val="0"/>
        <w:suppressAutoHyphens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b/>
          <w:bCs/>
          <w:sz w:val="24"/>
          <w:szCs w:val="24"/>
        </w:rPr>
        <w:t>Merci de joindre une copie de votre certificat de Gestalt-praticien / Gestalt-thérapeute</w:t>
      </w:r>
      <w:r w:rsidR="00AC636A" w:rsidRPr="005E130D">
        <w:rPr>
          <w:rFonts w:cstheme="minorHAnsi"/>
          <w:b/>
          <w:bCs/>
          <w:sz w:val="24"/>
          <w:szCs w:val="24"/>
        </w:rPr>
        <w:t xml:space="preserve"> ou autre certificat</w:t>
      </w:r>
    </w:p>
    <w:p w14:paraId="384BEDA6" w14:textId="77777777" w:rsidR="00F64AE8" w:rsidRDefault="00F64AE8" w:rsidP="006E4694">
      <w:pPr>
        <w:widowControl w:val="0"/>
        <w:suppressAutoHyphens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27DEC35" w14:textId="77777777" w:rsidR="00F64AE8" w:rsidRDefault="00F64AE8" w:rsidP="006E4694">
      <w:pPr>
        <w:widowControl w:val="0"/>
        <w:suppressAutoHyphens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3C42478" w14:textId="77777777" w:rsidR="00F64AE8" w:rsidRPr="005E130D" w:rsidRDefault="00F64AE8" w:rsidP="006E4694">
      <w:pPr>
        <w:widowControl w:val="0"/>
        <w:suppressAutoHyphens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340D69D" w14:textId="77777777" w:rsidR="009E3130" w:rsidRPr="005E130D" w:rsidRDefault="009E3130" w:rsidP="001D7FA1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</w:p>
    <w:bookmarkEnd w:id="0"/>
    <w:p w14:paraId="6975EDDE" w14:textId="2A0AF27F" w:rsidR="009E3130" w:rsidRPr="005E130D" w:rsidRDefault="009E3130" w:rsidP="001D7FA1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b/>
          <w:bCs/>
          <w:sz w:val="24"/>
          <w:szCs w:val="24"/>
        </w:rPr>
        <w:t>E</w:t>
      </w:r>
      <w:r w:rsidR="006E4694" w:rsidRPr="005E130D">
        <w:rPr>
          <w:rFonts w:cstheme="minorHAnsi"/>
          <w:b/>
          <w:bCs/>
          <w:sz w:val="24"/>
          <w:szCs w:val="24"/>
        </w:rPr>
        <w:t xml:space="preserve">TES-VOUS FORMATEUR DANS L’ECOLE QUI VOUS A FORMEE A LE GESTALT THERAPIE </w:t>
      </w:r>
      <w:r w:rsidRPr="005E130D">
        <w:rPr>
          <w:rFonts w:cstheme="minorHAnsi"/>
          <w:b/>
          <w:bCs/>
          <w:sz w:val="24"/>
          <w:szCs w:val="24"/>
        </w:rPr>
        <w:t>?</w:t>
      </w:r>
      <w:r w:rsidR="008F6E22" w:rsidRPr="005E130D">
        <w:rPr>
          <w:rFonts w:cstheme="minorHAnsi"/>
          <w:b/>
          <w:bCs/>
          <w:sz w:val="24"/>
          <w:szCs w:val="24"/>
        </w:rPr>
        <w:t xml:space="preserve"> : </w:t>
      </w:r>
    </w:p>
    <w:p w14:paraId="6EC0DA77" w14:textId="4EC1641D" w:rsidR="009E3130" w:rsidRPr="005E130D" w:rsidRDefault="00EB3A90" w:rsidP="001D7FA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Oui</w:t>
      </w:r>
      <w:r w:rsidR="009E3130" w:rsidRPr="005E130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68797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130" w:rsidRPr="005E13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E3130" w:rsidRPr="005E130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Non</w:t>
      </w:r>
      <w:r w:rsidR="009E3130" w:rsidRPr="005E130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726298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D0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14:paraId="70A433A8" w14:textId="4958AF64" w:rsidR="001D7FA1" w:rsidRPr="005E130D" w:rsidRDefault="00EB3A90" w:rsidP="001D7FA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 oui, q</w:t>
      </w:r>
      <w:r w:rsidR="009E3130" w:rsidRPr="005E130D">
        <w:rPr>
          <w:rFonts w:cstheme="minorHAnsi"/>
          <w:sz w:val="24"/>
          <w:szCs w:val="24"/>
        </w:rPr>
        <w:t>uel enseignement donnez-vous ?</w:t>
      </w:r>
      <w:r w:rsidR="008F6E22" w:rsidRPr="005E130D">
        <w:rPr>
          <w:rFonts w:cstheme="minorHAnsi"/>
          <w:sz w:val="24"/>
          <w:szCs w:val="24"/>
        </w:rPr>
        <w:t xml:space="preserve"> : </w:t>
      </w:r>
      <w:r w:rsidR="006B771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</w:t>
      </w:r>
      <w:r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B771D" w:rsidRPr="004972C3">
        <w:rPr>
          <w:rFonts w:ascii="Calibri Light" w:hAnsi="Calibri Light" w:cs="Calibri Light"/>
          <w:sz w:val="16"/>
          <w:szCs w:val="16"/>
        </w:rPr>
        <w:t>…</w:t>
      </w:r>
    </w:p>
    <w:p w14:paraId="14EEBD78" w14:textId="77777777" w:rsidR="009E3130" w:rsidRPr="005E130D" w:rsidRDefault="009E3130" w:rsidP="000E0F29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before="360" w:after="0" w:line="240" w:lineRule="auto"/>
        <w:ind w:left="714" w:hanging="357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b/>
          <w:bCs/>
          <w:sz w:val="24"/>
          <w:szCs w:val="24"/>
        </w:rPr>
        <w:t>SUPERVISION DE LA PRATIQUE</w:t>
      </w:r>
    </w:p>
    <w:p w14:paraId="1F65D991" w14:textId="27080E4C" w:rsidR="003F563D" w:rsidRPr="005E130D" w:rsidRDefault="009E3130" w:rsidP="001D7FA1">
      <w:p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E130D">
        <w:rPr>
          <w:rFonts w:cstheme="minorHAnsi"/>
          <w:color w:val="000000"/>
          <w:sz w:val="24"/>
          <w:szCs w:val="24"/>
        </w:rPr>
        <w:t>Avez-vous été en supervision ?</w:t>
      </w:r>
      <w:r w:rsidR="008F6E22" w:rsidRPr="005E130D">
        <w:rPr>
          <w:rFonts w:cstheme="minorHAnsi"/>
          <w:color w:val="000000"/>
          <w:sz w:val="24"/>
          <w:szCs w:val="24"/>
        </w:rPr>
        <w:t> :</w:t>
      </w:r>
      <w:r w:rsidRPr="005E130D">
        <w:rPr>
          <w:rFonts w:cstheme="minorHAnsi"/>
          <w:color w:val="000000"/>
          <w:sz w:val="24"/>
          <w:szCs w:val="24"/>
        </w:rPr>
        <w:t xml:space="preserve"> NON </w:t>
      </w:r>
      <w:sdt>
        <w:sdtPr>
          <w:rPr>
            <w:rFonts w:cstheme="minorHAnsi"/>
            <w:color w:val="000000"/>
            <w:sz w:val="24"/>
            <w:szCs w:val="24"/>
          </w:rPr>
          <w:id w:val="-1826046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color w:val="000000"/>
          <w:sz w:val="24"/>
          <w:szCs w:val="24"/>
        </w:rPr>
        <w:t xml:space="preserve">  OUI </w:t>
      </w:r>
      <w:sdt>
        <w:sdtPr>
          <w:rPr>
            <w:rFonts w:cstheme="minorHAnsi"/>
            <w:color w:val="000000"/>
            <w:sz w:val="24"/>
            <w:szCs w:val="24"/>
          </w:rPr>
          <w:id w:val="-61082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E130D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5E130D">
        <w:rPr>
          <w:rFonts w:cstheme="minorHAnsi"/>
          <w:color w:val="000000"/>
          <w:sz w:val="24"/>
          <w:szCs w:val="24"/>
        </w:rPr>
        <w:t xml:space="preserve">  </w:t>
      </w:r>
    </w:p>
    <w:p w14:paraId="25E76EA0" w14:textId="777A0999" w:rsidR="009E3130" w:rsidRPr="005E130D" w:rsidRDefault="009E3130" w:rsidP="001D7FA1">
      <w:p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E130D">
        <w:rPr>
          <w:rFonts w:cstheme="minorHAnsi"/>
          <w:color w:val="000000"/>
          <w:sz w:val="24"/>
          <w:szCs w:val="24"/>
        </w:rPr>
        <w:t>Etes-vous actuellement en supervision ?</w:t>
      </w:r>
      <w:r w:rsidR="008F6E22" w:rsidRPr="005E130D">
        <w:rPr>
          <w:rFonts w:cstheme="minorHAnsi"/>
          <w:color w:val="000000"/>
          <w:sz w:val="24"/>
          <w:szCs w:val="24"/>
        </w:rPr>
        <w:t> :</w:t>
      </w:r>
    </w:p>
    <w:p w14:paraId="3A8BB549" w14:textId="2E2DC109" w:rsidR="009E3130" w:rsidRPr="005E130D" w:rsidRDefault="00491618" w:rsidP="001D7FA1">
      <w:pPr>
        <w:spacing w:after="0" w:line="240" w:lineRule="auto"/>
        <w:rPr>
          <w:rFonts w:cstheme="minorHAnsi"/>
          <w:color w:val="000000"/>
          <w:sz w:val="24"/>
          <w:szCs w:val="24"/>
        </w:rPr>
      </w:pPr>
      <w:sdt>
        <w:sdtPr>
          <w:rPr>
            <w:rFonts w:cstheme="minorHAnsi"/>
            <w:color w:val="000000"/>
            <w:sz w:val="24"/>
            <w:szCs w:val="24"/>
          </w:rPr>
          <w:id w:val="-10376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130" w:rsidRPr="005E130D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9E3130" w:rsidRPr="005E130D">
        <w:rPr>
          <w:rFonts w:cstheme="minorHAnsi"/>
          <w:color w:val="000000"/>
          <w:sz w:val="24"/>
          <w:szCs w:val="24"/>
        </w:rPr>
        <w:t xml:space="preserve"> NON je ne suis plus en supervision </w:t>
      </w:r>
    </w:p>
    <w:p w14:paraId="1CB67E19" w14:textId="6AB48C37" w:rsidR="009E3130" w:rsidRPr="005E130D" w:rsidRDefault="00491618" w:rsidP="001D7FA1">
      <w:pPr>
        <w:spacing w:after="0" w:line="240" w:lineRule="auto"/>
        <w:rPr>
          <w:rFonts w:cstheme="minorHAnsi"/>
          <w:color w:val="000000"/>
          <w:sz w:val="24"/>
          <w:szCs w:val="24"/>
        </w:rPr>
      </w:pPr>
      <w:sdt>
        <w:sdtPr>
          <w:rPr>
            <w:rFonts w:cstheme="minorHAnsi"/>
            <w:color w:val="000000"/>
            <w:sz w:val="24"/>
            <w:szCs w:val="24"/>
          </w:rPr>
          <w:id w:val="-974059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D08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9E3130" w:rsidRPr="005E130D">
        <w:rPr>
          <w:rFonts w:cstheme="minorHAnsi"/>
          <w:color w:val="000000"/>
          <w:sz w:val="24"/>
          <w:szCs w:val="24"/>
        </w:rPr>
        <w:t xml:space="preserve"> OUI je suis en supervision : </w:t>
      </w:r>
      <w:sdt>
        <w:sdtPr>
          <w:rPr>
            <w:rFonts w:cstheme="minorHAnsi"/>
            <w:color w:val="000000"/>
            <w:sz w:val="24"/>
            <w:szCs w:val="24"/>
          </w:rPr>
          <w:id w:val="-364898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130" w:rsidRPr="005E130D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9E3130" w:rsidRPr="005E130D">
        <w:rPr>
          <w:rFonts w:cstheme="minorHAnsi"/>
          <w:color w:val="000000"/>
          <w:sz w:val="24"/>
          <w:szCs w:val="24"/>
        </w:rPr>
        <w:t xml:space="preserve"> en groupe </w:t>
      </w:r>
      <w:sdt>
        <w:sdtPr>
          <w:rPr>
            <w:rFonts w:cstheme="minorHAnsi"/>
            <w:color w:val="000000"/>
            <w:sz w:val="24"/>
            <w:szCs w:val="24"/>
          </w:rPr>
          <w:id w:val="1402873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63D" w:rsidRPr="005E130D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9E3130" w:rsidRPr="005E130D">
        <w:rPr>
          <w:rFonts w:cstheme="minorHAnsi"/>
          <w:color w:val="000000"/>
          <w:sz w:val="24"/>
          <w:szCs w:val="24"/>
        </w:rPr>
        <w:t xml:space="preserve">en individuel </w:t>
      </w:r>
    </w:p>
    <w:p w14:paraId="770BF9B8" w14:textId="07FD815F" w:rsidR="00EB3A90" w:rsidRDefault="009E3130" w:rsidP="00F64AE8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  <w:r w:rsidRPr="005E130D">
        <w:rPr>
          <w:rFonts w:cstheme="minorHAnsi"/>
          <w:sz w:val="24"/>
          <w:szCs w:val="24"/>
        </w:rPr>
        <w:t>Nom du / des superviseurs (qualifications)</w:t>
      </w:r>
      <w:r w:rsidR="000A667B" w:rsidRPr="006B771D">
        <w:rPr>
          <w:rFonts w:cstheme="minorHAnsi"/>
          <w:sz w:val="24"/>
          <w:szCs w:val="24"/>
        </w:rPr>
        <w:t> :</w:t>
      </w:r>
      <w:r w:rsidR="000A667B" w:rsidRPr="005E130D">
        <w:rPr>
          <w:rFonts w:cstheme="minorHAnsi"/>
          <w:i/>
          <w:iCs/>
          <w:sz w:val="24"/>
          <w:szCs w:val="24"/>
        </w:rPr>
        <w:t xml:space="preserve"> </w:t>
      </w:r>
      <w:r w:rsidR="00F64AE8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E2A840" w14:textId="77777777" w:rsidR="00EB3A90" w:rsidRPr="006B771D" w:rsidRDefault="00EB3A90" w:rsidP="00095290">
      <w:pPr>
        <w:spacing w:after="0" w:line="240" w:lineRule="auto"/>
        <w:rPr>
          <w:rFonts w:cstheme="minorHAnsi"/>
          <w:sz w:val="24"/>
          <w:szCs w:val="24"/>
        </w:rPr>
      </w:pPr>
    </w:p>
    <w:p w14:paraId="15FEB975" w14:textId="681D7C11" w:rsidR="006E4694" w:rsidRPr="005E130D" w:rsidRDefault="001D7FA1" w:rsidP="00B647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360" w:after="0" w:line="240" w:lineRule="auto"/>
        <w:jc w:val="center"/>
        <w:outlineLvl w:val="0"/>
        <w:rPr>
          <w:rFonts w:cstheme="minorHAnsi"/>
          <w:b/>
          <w:sz w:val="24"/>
          <w:szCs w:val="24"/>
        </w:rPr>
      </w:pPr>
      <w:r w:rsidRPr="005E130D">
        <w:rPr>
          <w:rFonts w:cstheme="minorHAnsi"/>
          <w:b/>
          <w:sz w:val="24"/>
          <w:szCs w:val="24"/>
        </w:rPr>
        <w:t>INSCRIPTION</w:t>
      </w:r>
    </w:p>
    <w:p w14:paraId="1051AB8D" w14:textId="2CC0A645" w:rsidR="00EB3A90" w:rsidRPr="00EB3A90" w:rsidRDefault="00491618" w:rsidP="00B64793">
      <w:pPr>
        <w:tabs>
          <w:tab w:val="left" w:pos="720"/>
        </w:tabs>
        <w:spacing w:before="360" w:after="0" w:line="240" w:lineRule="auto"/>
        <w:rPr>
          <w:rFonts w:ascii="Calibri Light" w:hAnsi="Calibri Light" w:cs="Calibri Light"/>
          <w:sz w:val="16"/>
          <w:szCs w:val="16"/>
        </w:rPr>
      </w:pPr>
      <w:sdt>
        <w:sdtPr>
          <w:rPr>
            <w:rFonts w:cstheme="minorHAnsi"/>
            <w:b/>
            <w:sz w:val="24"/>
            <w:szCs w:val="24"/>
          </w:rPr>
          <w:id w:val="-155237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793" w:rsidRPr="005E130D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0E0F29" w:rsidRPr="005E130D">
        <w:rPr>
          <w:rFonts w:cstheme="minorHAnsi"/>
          <w:b/>
          <w:sz w:val="24"/>
          <w:szCs w:val="24"/>
        </w:rPr>
        <w:t xml:space="preserve"> </w:t>
      </w:r>
      <w:r w:rsidR="009E3130" w:rsidRPr="005E130D">
        <w:rPr>
          <w:rFonts w:cstheme="minorHAnsi"/>
          <w:b/>
          <w:sz w:val="24"/>
          <w:szCs w:val="24"/>
        </w:rPr>
        <w:t>JE M’INSCRIS À LA FORMATION DE PERFECTIONNEMENT POUR GESTALT PRATICIENS ET GESTALT THÉRAPEUTES :</w:t>
      </w:r>
      <w:r w:rsidR="006B771D">
        <w:rPr>
          <w:rFonts w:cstheme="minorHAnsi"/>
          <w:b/>
          <w:sz w:val="24"/>
          <w:szCs w:val="24"/>
        </w:rPr>
        <w:t xml:space="preserve"> </w:t>
      </w:r>
      <w:r w:rsidR="00EB3A90">
        <w:rPr>
          <w:rFonts w:ascii="Calibri Light" w:hAnsi="Calibri Light" w:cs="Calibri Light"/>
          <w:sz w:val="16"/>
          <w:szCs w:val="16"/>
        </w:rPr>
        <w:br/>
      </w:r>
    </w:p>
    <w:p w14:paraId="2DBD21F4" w14:textId="7E58DDBE" w:rsidR="009E3130" w:rsidRPr="005E130D" w:rsidRDefault="003F563D" w:rsidP="00B64793">
      <w:pPr>
        <w:tabs>
          <w:tab w:val="left" w:pos="72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5E130D">
        <w:rPr>
          <w:rFonts w:eastAsia="MS Gothic" w:cstheme="minorHAnsi"/>
          <w:b/>
          <w:sz w:val="24"/>
          <w:szCs w:val="24"/>
        </w:rPr>
        <w:t>TITRE :</w:t>
      </w:r>
      <w:r w:rsidRPr="005E130D">
        <w:rPr>
          <w:rFonts w:ascii="MS Gothic" w:eastAsia="MS Gothic" w:hAnsi="MS Gothic" w:cstheme="minorHAnsi"/>
          <w:b/>
          <w:sz w:val="24"/>
          <w:szCs w:val="24"/>
        </w:rPr>
        <w:t xml:space="preserve"> </w:t>
      </w:r>
      <w:r w:rsidR="00672B53" w:rsidRPr="00672B53">
        <w:rPr>
          <w:w w:val="95"/>
          <w:sz w:val="24"/>
          <w:szCs w:val="24"/>
        </w:rPr>
        <w:t>APPROCHE GESTALTISTE DES THERAPIES D’ENFANTS ET D’ADOLESCENTS</w:t>
      </w:r>
      <w:r w:rsidR="00672B53" w:rsidRPr="004972C3">
        <w:rPr>
          <w:rFonts w:ascii="Calibri Light" w:hAnsi="Calibri Light" w:cs="Calibri Light"/>
          <w:sz w:val="16"/>
          <w:szCs w:val="16"/>
        </w:rPr>
        <w:t xml:space="preserve"> </w:t>
      </w:r>
      <w:r w:rsidR="006B771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</w:t>
      </w:r>
      <w:r w:rsidR="00EB3A90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77665C7F" w14:textId="5179EF92" w:rsidR="009E3130" w:rsidRPr="005E130D" w:rsidRDefault="009E3130" w:rsidP="00B64793">
      <w:pPr>
        <w:tabs>
          <w:tab w:val="left" w:pos="72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5E130D">
        <w:rPr>
          <w:rFonts w:cstheme="minorHAnsi"/>
          <w:b/>
          <w:sz w:val="24"/>
          <w:szCs w:val="24"/>
        </w:rPr>
        <w:t>FORMATEUR :</w:t>
      </w:r>
      <w:r w:rsidRPr="005E130D">
        <w:rPr>
          <w:rFonts w:cstheme="minorHAnsi"/>
          <w:bCs/>
          <w:sz w:val="24"/>
          <w:szCs w:val="24"/>
        </w:rPr>
        <w:t xml:space="preserve"> </w:t>
      </w:r>
      <w:r w:rsidR="00672B53" w:rsidRPr="00672B53">
        <w:rPr>
          <w:rFonts w:ascii="Calibri" w:hAnsi="Calibri" w:cs="Calibri"/>
          <w:sz w:val="24"/>
          <w:szCs w:val="24"/>
        </w:rPr>
        <w:t>Josiane Obringer et Annabel Callin</w:t>
      </w:r>
      <w:r w:rsidR="00EB3A90" w:rsidRPr="00672B53">
        <w:rPr>
          <w:rFonts w:ascii="Calibri" w:hAnsi="Calibri" w:cs="Calibri"/>
          <w:sz w:val="16"/>
          <w:szCs w:val="16"/>
        </w:rPr>
        <w:br/>
      </w:r>
    </w:p>
    <w:p w14:paraId="2B1D4C07" w14:textId="3C0F3C0E" w:rsidR="009E3130" w:rsidRPr="00672B53" w:rsidRDefault="009E3130" w:rsidP="00B64793">
      <w:pPr>
        <w:tabs>
          <w:tab w:val="left" w:pos="720"/>
        </w:tabs>
        <w:spacing w:after="0" w:line="240" w:lineRule="auto"/>
        <w:rPr>
          <w:rFonts w:ascii="Calibri" w:hAnsi="Calibri" w:cs="Calibri"/>
          <w:b/>
          <w:sz w:val="24"/>
          <w:szCs w:val="24"/>
        </w:rPr>
      </w:pPr>
      <w:bookmarkStart w:id="1" w:name="_Hlk176859571"/>
      <w:r w:rsidRPr="005E130D">
        <w:rPr>
          <w:rFonts w:cstheme="minorHAnsi"/>
          <w:b/>
          <w:sz w:val="24"/>
          <w:szCs w:val="24"/>
        </w:rPr>
        <w:t>DATE</w:t>
      </w:r>
      <w:bookmarkEnd w:id="1"/>
      <w:r w:rsidRPr="005E130D">
        <w:rPr>
          <w:rFonts w:cstheme="minorHAnsi"/>
          <w:b/>
          <w:sz w:val="24"/>
          <w:szCs w:val="24"/>
        </w:rPr>
        <w:t xml:space="preserve"> :</w:t>
      </w:r>
      <w:r w:rsidRPr="005E130D">
        <w:rPr>
          <w:rFonts w:cstheme="minorHAnsi"/>
          <w:bCs/>
          <w:sz w:val="24"/>
          <w:szCs w:val="24"/>
        </w:rPr>
        <w:t xml:space="preserve"> </w:t>
      </w:r>
      <w:r w:rsidR="00672B53" w:rsidRPr="00672B53">
        <w:rPr>
          <w:rFonts w:ascii="Calibri" w:hAnsi="Calibri" w:cs="Calibri"/>
          <w:w w:val="95"/>
          <w:sz w:val="24"/>
          <w:szCs w:val="24"/>
        </w:rPr>
        <w:t xml:space="preserve">20/21/22 novembre 2026 – 11/12/13 décembre 2026 </w:t>
      </w:r>
      <w:r w:rsidR="00444966">
        <w:rPr>
          <w:rFonts w:ascii="Calibri" w:hAnsi="Calibri" w:cs="Calibri"/>
          <w:w w:val="95"/>
          <w:sz w:val="24"/>
          <w:szCs w:val="24"/>
        </w:rPr>
        <w:t>(6 jours)</w:t>
      </w:r>
    </w:p>
    <w:p w14:paraId="1DFA76C5" w14:textId="6D27C720" w:rsidR="009E3130" w:rsidRPr="00672B53" w:rsidRDefault="00EB3A90" w:rsidP="00672B53">
      <w:pPr>
        <w:pStyle w:val="Corpsdetexte"/>
        <w:spacing w:before="0" w:line="300" w:lineRule="auto"/>
        <w:ind w:left="0" w:right="355"/>
        <w:rPr>
          <w:rFonts w:ascii="Calibri" w:hAnsi="Calibri" w:cs="Calibri"/>
          <w:color w:val="F36F21"/>
          <w:w w:val="95"/>
        </w:rPr>
      </w:pPr>
      <w:r w:rsidRPr="00672B53">
        <w:rPr>
          <w:rFonts w:ascii="Calibri" w:hAnsi="Calibri" w:cs="Calibri"/>
          <w:b/>
          <w:sz w:val="24"/>
          <w:szCs w:val="24"/>
        </w:rPr>
        <w:t>TARIF :</w:t>
      </w:r>
      <w:r w:rsidR="00672B53" w:rsidRPr="00672B53">
        <w:rPr>
          <w:rFonts w:ascii="Calibri" w:hAnsi="Calibri" w:cs="Calibri"/>
          <w:bCs/>
          <w:sz w:val="24"/>
          <w:szCs w:val="24"/>
        </w:rPr>
        <w:t xml:space="preserve">  </w:t>
      </w:r>
      <w:r w:rsidR="00444966">
        <w:rPr>
          <w:rFonts w:ascii="Calibri" w:hAnsi="Calibri" w:cs="Calibri"/>
          <w:b/>
          <w:bCs/>
          <w:w w:val="95"/>
          <w:sz w:val="24"/>
          <w:szCs w:val="24"/>
        </w:rPr>
        <w:t>1 260</w:t>
      </w:r>
      <w:r w:rsidR="00672B53" w:rsidRPr="00672B53">
        <w:rPr>
          <w:rFonts w:ascii="Calibri" w:hAnsi="Calibri" w:cs="Calibri"/>
          <w:w w:val="95"/>
          <w:sz w:val="24"/>
          <w:szCs w:val="24"/>
        </w:rPr>
        <w:t xml:space="preserve"> </w:t>
      </w:r>
      <w:r w:rsidR="00672B53" w:rsidRPr="00672B53">
        <w:rPr>
          <w:rFonts w:ascii="Calibri" w:hAnsi="Calibri" w:cs="Calibri"/>
          <w:b/>
          <w:sz w:val="24"/>
          <w:szCs w:val="24"/>
        </w:rPr>
        <w:t>e</w:t>
      </w:r>
      <w:r w:rsidR="009E3130" w:rsidRPr="00672B53">
        <w:rPr>
          <w:rFonts w:ascii="Calibri" w:hAnsi="Calibri" w:cs="Calibri"/>
          <w:b/>
          <w:sz w:val="24"/>
          <w:szCs w:val="24"/>
        </w:rPr>
        <w:t>uros TTC (tarif à titre individuel sans prise en charge)</w:t>
      </w:r>
    </w:p>
    <w:p w14:paraId="4CAE1AE1" w14:textId="77777777" w:rsidR="007A3854" w:rsidRDefault="007A3854" w:rsidP="00B64793">
      <w:pPr>
        <w:tabs>
          <w:tab w:val="left" w:pos="72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782466EE" w14:textId="3AB904A1" w:rsidR="007A3854" w:rsidRPr="005E130D" w:rsidRDefault="00491618" w:rsidP="00B64793">
      <w:pPr>
        <w:tabs>
          <w:tab w:val="left" w:pos="720"/>
        </w:tabs>
        <w:spacing w:after="0" w:line="240" w:lineRule="auto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2084209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3854" w:rsidRPr="005E130D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A3854" w:rsidRPr="005E130D">
        <w:rPr>
          <w:rFonts w:cstheme="minorHAnsi"/>
          <w:b/>
          <w:sz w:val="24"/>
          <w:szCs w:val="24"/>
        </w:rPr>
        <w:t xml:space="preserve"> J</w:t>
      </w:r>
      <w:r w:rsidR="007A3854">
        <w:rPr>
          <w:rFonts w:cstheme="minorHAnsi"/>
          <w:b/>
          <w:sz w:val="24"/>
          <w:szCs w:val="24"/>
        </w:rPr>
        <w:t xml:space="preserve">e </w:t>
      </w:r>
      <w:r w:rsidR="00310496">
        <w:rPr>
          <w:rFonts w:cstheme="minorHAnsi"/>
          <w:b/>
          <w:sz w:val="24"/>
          <w:szCs w:val="24"/>
        </w:rPr>
        <w:t xml:space="preserve">souhaite faire une demande de prise en charge </w:t>
      </w:r>
    </w:p>
    <w:p w14:paraId="2708AD12" w14:textId="51A38E32" w:rsidR="003F563D" w:rsidRPr="005E130D" w:rsidRDefault="009E3130" w:rsidP="000E0F29">
      <w:pPr>
        <w:tabs>
          <w:tab w:val="left" w:pos="720"/>
        </w:tabs>
        <w:spacing w:before="240" w:after="0" w:line="240" w:lineRule="auto"/>
        <w:rPr>
          <w:rFonts w:cstheme="minorHAnsi"/>
          <w:bCs/>
          <w:sz w:val="24"/>
          <w:szCs w:val="24"/>
        </w:rPr>
      </w:pPr>
      <w:r w:rsidRPr="005E130D">
        <w:rPr>
          <w:rFonts w:cstheme="minorHAnsi"/>
          <w:bCs/>
          <w:sz w:val="24"/>
          <w:szCs w:val="24"/>
        </w:rPr>
        <w:t xml:space="preserve">Je </w:t>
      </w:r>
      <w:r w:rsidR="003F563D" w:rsidRPr="005E130D">
        <w:rPr>
          <w:rFonts w:cstheme="minorHAnsi"/>
          <w:bCs/>
          <w:sz w:val="24"/>
          <w:szCs w:val="24"/>
        </w:rPr>
        <w:t xml:space="preserve">règle </w:t>
      </w:r>
      <w:r w:rsidRPr="005E130D">
        <w:rPr>
          <w:rFonts w:cstheme="minorHAnsi"/>
          <w:bCs/>
          <w:sz w:val="24"/>
          <w:szCs w:val="24"/>
        </w:rPr>
        <w:t>30% d’arrhes</w:t>
      </w:r>
      <w:r w:rsidR="00B64793" w:rsidRPr="005E130D">
        <w:rPr>
          <w:rFonts w:cstheme="minorHAnsi"/>
          <w:bCs/>
          <w:sz w:val="24"/>
          <w:szCs w:val="24"/>
        </w:rPr>
        <w:t>,</w:t>
      </w:r>
    </w:p>
    <w:p w14:paraId="0F50B04E" w14:textId="65064828" w:rsidR="00B64793" w:rsidRPr="005E130D" w:rsidRDefault="00B64793" w:rsidP="00B64793">
      <w:pPr>
        <w:tabs>
          <w:tab w:val="left" w:pos="72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5E130D">
        <w:rPr>
          <w:rFonts w:cstheme="minorHAnsi"/>
          <w:bCs/>
          <w:sz w:val="24"/>
          <w:szCs w:val="24"/>
        </w:rPr>
        <w:t>MONTANT :</w:t>
      </w:r>
      <w:r w:rsidR="009E3130" w:rsidRPr="005E130D">
        <w:rPr>
          <w:rFonts w:cstheme="minorHAnsi"/>
          <w:bCs/>
          <w:sz w:val="24"/>
          <w:szCs w:val="24"/>
        </w:rPr>
        <w:t xml:space="preserve"> </w:t>
      </w:r>
      <w:r w:rsidR="006B771D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</w:t>
      </w:r>
      <w:r w:rsidR="006B771D">
        <w:rPr>
          <w:rFonts w:ascii="Calibri Light" w:hAnsi="Calibri Light" w:cs="Calibri Light"/>
          <w:sz w:val="16"/>
          <w:szCs w:val="16"/>
        </w:rPr>
        <w:t xml:space="preserve"> </w:t>
      </w:r>
      <w:r w:rsidR="00702733" w:rsidRPr="005E130D">
        <w:rPr>
          <w:rFonts w:cstheme="minorHAnsi"/>
          <w:b/>
          <w:sz w:val="24"/>
          <w:szCs w:val="24"/>
        </w:rPr>
        <w:t>E</w:t>
      </w:r>
      <w:r w:rsidR="009E3130" w:rsidRPr="005E130D">
        <w:rPr>
          <w:rFonts w:cstheme="minorHAnsi"/>
          <w:b/>
          <w:sz w:val="24"/>
          <w:szCs w:val="24"/>
        </w:rPr>
        <w:t>uros</w:t>
      </w:r>
      <w:r w:rsidR="009E3130" w:rsidRPr="005E130D">
        <w:rPr>
          <w:rFonts w:cstheme="minorHAnsi"/>
          <w:bCs/>
          <w:sz w:val="24"/>
          <w:szCs w:val="24"/>
        </w:rPr>
        <w:t xml:space="preserve"> TTC </w:t>
      </w:r>
    </w:p>
    <w:p w14:paraId="77D813E2" w14:textId="77777777" w:rsidR="00B64793" w:rsidRPr="005E130D" w:rsidRDefault="003F563D" w:rsidP="00B64793">
      <w:pPr>
        <w:pStyle w:val="Paragraphedeliste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5E130D">
        <w:rPr>
          <w:rFonts w:cstheme="minorHAnsi"/>
          <w:bCs/>
          <w:i/>
          <w:iCs/>
          <w:sz w:val="24"/>
          <w:szCs w:val="24"/>
        </w:rPr>
        <w:t>par virement</w:t>
      </w:r>
      <w:r w:rsidR="00B64793" w:rsidRPr="005E130D">
        <w:rPr>
          <w:rFonts w:cstheme="minorHAnsi"/>
          <w:bCs/>
          <w:sz w:val="24"/>
          <w:szCs w:val="24"/>
        </w:rPr>
        <w:t> : IBAN : FR76 3000 4025 8700 0105 7462 233 (BIC : BNPAFRPPXXX)</w:t>
      </w:r>
    </w:p>
    <w:p w14:paraId="317FC816" w14:textId="069E0951" w:rsidR="009E3130" w:rsidRPr="005E130D" w:rsidRDefault="003F563D" w:rsidP="00B64793">
      <w:pPr>
        <w:pStyle w:val="Paragraphedeliste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5E130D">
        <w:rPr>
          <w:rFonts w:cstheme="minorHAnsi"/>
          <w:bCs/>
          <w:sz w:val="24"/>
          <w:szCs w:val="24"/>
        </w:rPr>
        <w:t xml:space="preserve">ou </w:t>
      </w:r>
      <w:r w:rsidRPr="005E130D">
        <w:rPr>
          <w:rFonts w:cstheme="minorHAnsi"/>
          <w:bCs/>
          <w:i/>
          <w:iCs/>
          <w:sz w:val="24"/>
          <w:szCs w:val="24"/>
        </w:rPr>
        <w:t>par chèque</w:t>
      </w:r>
      <w:r w:rsidR="00B64793" w:rsidRPr="005E130D">
        <w:rPr>
          <w:rFonts w:cstheme="minorHAnsi"/>
          <w:bCs/>
          <w:sz w:val="24"/>
          <w:szCs w:val="24"/>
        </w:rPr>
        <w:t xml:space="preserve"> à l’ordre de IFFP</w:t>
      </w:r>
      <w:r w:rsidRPr="005E130D">
        <w:rPr>
          <w:rFonts w:cstheme="minorHAnsi"/>
          <w:bCs/>
          <w:sz w:val="24"/>
          <w:szCs w:val="24"/>
        </w:rPr>
        <w:t xml:space="preserve"> </w:t>
      </w:r>
      <w:r w:rsidR="009E3130" w:rsidRPr="005E130D">
        <w:rPr>
          <w:rFonts w:cstheme="minorHAnsi"/>
          <w:bCs/>
          <w:sz w:val="24"/>
          <w:szCs w:val="24"/>
        </w:rPr>
        <w:t>à renvoyer à I.F.F.P. 231, rue Paul Doumer, 78510 Triel sur Seine).</w:t>
      </w:r>
    </w:p>
    <w:p w14:paraId="110D5AC0" w14:textId="66BA6DC0" w:rsidR="003F563D" w:rsidRPr="005E130D" w:rsidRDefault="00C40682" w:rsidP="00B64793">
      <w:pPr>
        <w:spacing w:before="360" w:after="0" w:line="240" w:lineRule="auto"/>
        <w:ind w:right="-567"/>
        <w:rPr>
          <w:rFonts w:eastAsia="Arial" w:cstheme="minorHAnsi"/>
          <w:b/>
          <w:bCs/>
          <w:w w:val="119"/>
          <w:sz w:val="24"/>
          <w:szCs w:val="24"/>
        </w:rPr>
      </w:pPr>
      <w:r w:rsidRPr="005E130D">
        <w:rPr>
          <w:rFonts w:cstheme="minorHAnsi"/>
          <w:b/>
          <w:sz w:val="24"/>
          <w:szCs w:val="24"/>
        </w:rPr>
        <w:t>DATE</w:t>
      </w:r>
      <w:r w:rsidR="00B64793" w:rsidRPr="005E130D">
        <w:rPr>
          <w:rFonts w:eastAsia="Arial" w:cstheme="minorHAnsi"/>
          <w:b/>
          <w:bCs/>
          <w:w w:val="119"/>
          <w:sz w:val="24"/>
          <w:szCs w:val="24"/>
        </w:rPr>
        <w:t xml:space="preserve"> : </w:t>
      </w:r>
      <w:r w:rsidR="00757C6A" w:rsidRPr="004972C3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6C8107" w14:textId="42905F93" w:rsidR="00B674E4" w:rsidRPr="005E130D" w:rsidRDefault="00B674E4" w:rsidP="00B64793">
      <w:pPr>
        <w:spacing w:before="360" w:after="0" w:line="240" w:lineRule="auto"/>
        <w:ind w:right="-567"/>
        <w:rPr>
          <w:rFonts w:cstheme="minorHAnsi"/>
          <w:sz w:val="24"/>
          <w:szCs w:val="24"/>
        </w:rPr>
      </w:pPr>
      <w:r w:rsidRPr="005E130D">
        <w:rPr>
          <w:rFonts w:cstheme="minorHAnsi"/>
          <w:sz w:val="24"/>
          <w:szCs w:val="24"/>
        </w:rPr>
        <w:t>GESTALT-IFFP a une politique de gestion des données (</w:t>
      </w:r>
      <w:hyperlink r:id="rId8" w:history="1">
        <w:r w:rsidRPr="005E130D">
          <w:rPr>
            <w:rStyle w:val="Lienhypertexte"/>
            <w:rFonts w:cstheme="minorHAnsi"/>
            <w:color w:val="auto"/>
            <w:sz w:val="24"/>
            <w:szCs w:val="24"/>
          </w:rPr>
          <w:t>https://gestalt-iffp.fr/politique-de-gestion-des-donnees/</w:t>
        </w:r>
      </w:hyperlink>
      <w:r w:rsidRPr="005E130D">
        <w:rPr>
          <w:rFonts w:cstheme="minorHAnsi"/>
          <w:sz w:val="24"/>
          <w:szCs w:val="24"/>
        </w:rPr>
        <w:t>)</w:t>
      </w:r>
    </w:p>
    <w:p w14:paraId="0B3FE907" w14:textId="77777777" w:rsidR="00672B53" w:rsidRDefault="00672B53" w:rsidP="00B64793">
      <w:pPr>
        <w:spacing w:before="360" w:after="0" w:line="240" w:lineRule="auto"/>
        <w:ind w:right="-567"/>
        <w:rPr>
          <w:rFonts w:cstheme="minorHAnsi"/>
          <w:b/>
          <w:bCs/>
          <w:sz w:val="24"/>
          <w:szCs w:val="24"/>
        </w:rPr>
      </w:pPr>
    </w:p>
    <w:p w14:paraId="2C4AF32B" w14:textId="2DDB79A0" w:rsidR="00B64793" w:rsidRPr="005E130D" w:rsidRDefault="00B674E4" w:rsidP="00B64793">
      <w:pPr>
        <w:spacing w:before="360" w:after="0" w:line="240" w:lineRule="auto"/>
        <w:ind w:right="-567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b/>
          <w:bCs/>
          <w:sz w:val="24"/>
          <w:szCs w:val="24"/>
        </w:rPr>
        <w:lastRenderedPageBreak/>
        <w:t>Merci de nous retourner</w:t>
      </w:r>
      <w:r w:rsidR="00757C6A">
        <w:rPr>
          <w:rFonts w:cstheme="minorHAnsi"/>
          <w:b/>
          <w:bCs/>
          <w:sz w:val="24"/>
          <w:szCs w:val="24"/>
        </w:rPr>
        <w:t> </w:t>
      </w:r>
      <w:r w:rsidR="00C40682">
        <w:rPr>
          <w:rFonts w:cstheme="minorHAnsi"/>
          <w:b/>
          <w:bCs/>
          <w:sz w:val="24"/>
          <w:szCs w:val="24"/>
        </w:rPr>
        <w:t xml:space="preserve">par mail à l’adresse </w:t>
      </w:r>
      <w:hyperlink r:id="rId9" w:history="1">
        <w:r w:rsidR="00C40682" w:rsidRPr="00CF4724">
          <w:rPr>
            <w:rStyle w:val="Lienhypertexte"/>
            <w:rFonts w:cstheme="minorHAnsi"/>
            <w:b/>
            <w:bCs/>
            <w:sz w:val="24"/>
            <w:szCs w:val="24"/>
          </w:rPr>
          <w:t>gestaltiffp@gmail.com</w:t>
        </w:r>
      </w:hyperlink>
      <w:r w:rsidR="00C40682">
        <w:rPr>
          <w:rFonts w:cstheme="minorHAnsi"/>
          <w:b/>
          <w:bCs/>
          <w:sz w:val="24"/>
          <w:szCs w:val="24"/>
        </w:rPr>
        <w:t xml:space="preserve"> </w:t>
      </w:r>
      <w:r w:rsidR="00757C6A">
        <w:rPr>
          <w:rFonts w:cstheme="minorHAnsi"/>
          <w:b/>
          <w:bCs/>
          <w:sz w:val="24"/>
          <w:szCs w:val="24"/>
        </w:rPr>
        <w:t xml:space="preserve">: </w:t>
      </w:r>
    </w:p>
    <w:p w14:paraId="5A282D51" w14:textId="44F95004" w:rsidR="00B64793" w:rsidRPr="005E130D" w:rsidRDefault="00B674E4" w:rsidP="00B64793">
      <w:pPr>
        <w:pStyle w:val="Paragraphedeliste"/>
        <w:numPr>
          <w:ilvl w:val="0"/>
          <w:numId w:val="5"/>
        </w:numPr>
        <w:spacing w:before="360" w:after="0" w:line="240" w:lineRule="auto"/>
        <w:ind w:right="-567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sz w:val="24"/>
          <w:szCs w:val="24"/>
        </w:rPr>
        <w:t>ce document</w:t>
      </w:r>
      <w:r w:rsidR="00C40682">
        <w:rPr>
          <w:rFonts w:cstheme="minorHAnsi"/>
          <w:sz w:val="24"/>
          <w:szCs w:val="24"/>
        </w:rPr>
        <w:t xml:space="preserve"> complété</w:t>
      </w:r>
      <w:r w:rsidRPr="005E130D">
        <w:rPr>
          <w:rFonts w:cstheme="minorHAnsi"/>
          <w:sz w:val="24"/>
          <w:szCs w:val="24"/>
        </w:rPr>
        <w:t xml:space="preserve"> </w:t>
      </w:r>
    </w:p>
    <w:p w14:paraId="06DD4D11" w14:textId="77777777" w:rsidR="00B64793" w:rsidRPr="005E130D" w:rsidRDefault="00B674E4" w:rsidP="00B64793">
      <w:pPr>
        <w:pStyle w:val="Paragraphedeliste"/>
        <w:numPr>
          <w:ilvl w:val="0"/>
          <w:numId w:val="5"/>
        </w:numPr>
        <w:spacing w:before="360" w:after="0" w:line="240" w:lineRule="auto"/>
        <w:ind w:right="-567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sz w:val="24"/>
          <w:szCs w:val="24"/>
        </w:rPr>
        <w:t>une photo de vous</w:t>
      </w:r>
    </w:p>
    <w:p w14:paraId="51086775" w14:textId="37636A3B" w:rsidR="00144D08" w:rsidRPr="00144D08" w:rsidRDefault="00B674E4" w:rsidP="00144D08">
      <w:pPr>
        <w:pStyle w:val="Paragraphedeliste"/>
        <w:numPr>
          <w:ilvl w:val="0"/>
          <w:numId w:val="5"/>
        </w:numPr>
        <w:spacing w:before="360" w:after="0" w:line="240" w:lineRule="auto"/>
        <w:ind w:right="-567"/>
        <w:rPr>
          <w:rFonts w:cstheme="minorHAnsi"/>
          <w:b/>
          <w:bCs/>
          <w:sz w:val="24"/>
          <w:szCs w:val="24"/>
        </w:rPr>
      </w:pPr>
      <w:r w:rsidRPr="005E130D">
        <w:rPr>
          <w:rFonts w:cstheme="minorHAnsi"/>
          <w:sz w:val="24"/>
          <w:szCs w:val="24"/>
        </w:rPr>
        <w:t>votre certificat de Gestalt Praticien / Gestalt Thérapeute ou autre certificat</w:t>
      </w:r>
    </w:p>
    <w:p w14:paraId="2218FB68" w14:textId="77777777" w:rsidR="00144D08" w:rsidRDefault="00144D08" w:rsidP="00144D08">
      <w:pPr>
        <w:pStyle w:val="Paragraphedeliste"/>
        <w:spacing w:before="360" w:after="0" w:line="240" w:lineRule="auto"/>
        <w:ind w:right="-567"/>
        <w:rPr>
          <w:rFonts w:cstheme="minorHAnsi"/>
          <w:b/>
          <w:bCs/>
          <w:sz w:val="24"/>
          <w:szCs w:val="24"/>
        </w:rPr>
      </w:pPr>
    </w:p>
    <w:p w14:paraId="7AA37C58" w14:textId="19D4B0DE" w:rsidR="00144D08" w:rsidRPr="00C40682" w:rsidRDefault="00491618" w:rsidP="00C40682">
      <w:pPr>
        <w:spacing w:before="360" w:after="0" w:line="240" w:lineRule="auto"/>
        <w:ind w:right="-567"/>
        <w:rPr>
          <w:rFonts w:cstheme="minorHAnsi"/>
          <w:bCs/>
          <w:sz w:val="24"/>
          <w:szCs w:val="24"/>
        </w:rPr>
      </w:pPr>
      <w:sdt>
        <w:sdtPr>
          <w:rPr>
            <w:rFonts w:cstheme="minorHAnsi"/>
            <w:bCs/>
            <w:sz w:val="24"/>
            <w:szCs w:val="24"/>
          </w:rPr>
          <w:id w:val="-996187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682" w:rsidRPr="00C40682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="00C40682" w:rsidRPr="00C40682">
        <w:rPr>
          <w:rFonts w:cstheme="minorHAnsi"/>
          <w:bCs/>
          <w:sz w:val="24"/>
          <w:szCs w:val="24"/>
        </w:rPr>
        <w:t xml:space="preserve"> En</w:t>
      </w:r>
      <w:r w:rsidR="00C40682">
        <w:rPr>
          <w:rFonts w:cstheme="minorHAnsi"/>
          <w:bCs/>
          <w:sz w:val="24"/>
          <w:szCs w:val="24"/>
        </w:rPr>
        <w:t xml:space="preserve"> soumettant cette fiche d’inscription, j’autorise Gestalt IFFP à utiliser, à des fins administratives, les informations saisies dans ce formulaire.</w:t>
      </w:r>
    </w:p>
    <w:p w14:paraId="1801C163" w14:textId="77777777" w:rsidR="00144D08" w:rsidRPr="00144D08" w:rsidRDefault="00144D08" w:rsidP="00144D08">
      <w:pPr>
        <w:pStyle w:val="Paragraphedeliste"/>
        <w:spacing w:before="360" w:after="0" w:line="240" w:lineRule="auto"/>
        <w:ind w:right="-567"/>
        <w:rPr>
          <w:rFonts w:cstheme="minorHAnsi"/>
          <w:b/>
          <w:bCs/>
          <w:sz w:val="24"/>
          <w:szCs w:val="24"/>
        </w:rPr>
      </w:pPr>
    </w:p>
    <w:tbl>
      <w:tblPr>
        <w:tblStyle w:val="Tableausimple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44D08" w14:paraId="751EC13A" w14:textId="77777777" w:rsidTr="00144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103FA80D" w14:textId="29BEB7D0" w:rsidR="00144D08" w:rsidRPr="00144D08" w:rsidRDefault="00144D08" w:rsidP="00CD1A51">
            <w:pPr>
              <w:ind w:right="38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44D08">
              <w:rPr>
                <w:rFonts w:cstheme="minorHAnsi"/>
                <w:b w:val="0"/>
                <w:bCs w:val="0"/>
                <w:sz w:val="20"/>
                <w:szCs w:val="20"/>
              </w:rPr>
              <w:t>Réservé à l’administration</w:t>
            </w:r>
          </w:p>
        </w:tc>
      </w:tr>
      <w:tr w:rsidR="00144D08" w14:paraId="52710A25" w14:textId="77777777" w:rsidTr="00144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C5B68A0" w14:textId="77777777" w:rsidR="00144D08" w:rsidRDefault="00144D08" w:rsidP="00144D08">
            <w:pPr>
              <w:ind w:right="-567"/>
              <w:rPr>
                <w:rFonts w:cstheme="minorHAnsi"/>
                <w:sz w:val="24"/>
                <w:szCs w:val="24"/>
              </w:rPr>
            </w:pPr>
          </w:p>
          <w:p w14:paraId="45A80C4E" w14:textId="13DE9221" w:rsidR="00144D08" w:rsidRDefault="00144D08" w:rsidP="00144D08">
            <w:pPr>
              <w:ind w:right="-567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L</w:t>
            </w:r>
            <w:r w:rsidR="00F64AE8">
              <w:rPr>
                <w:rFonts w:cstheme="minorHAnsi"/>
                <w:b w:val="0"/>
                <w:bCs w:val="0"/>
                <w:sz w:val="24"/>
                <w:szCs w:val="24"/>
              </w:rPr>
              <w:t xml:space="preserve">e stagiaire 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 xml:space="preserve">est accepté à </w:t>
            </w:r>
            <w:r w:rsidRPr="00144D08">
              <w:rPr>
                <w:rFonts w:cstheme="minorHAnsi"/>
                <w:b w:val="0"/>
                <w:bCs w:val="0"/>
                <w:sz w:val="24"/>
                <w:szCs w:val="24"/>
              </w:rPr>
              <w:t>Gestalt IFFP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> :</w:t>
            </w:r>
            <w:r w:rsidRPr="00144D08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                  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145799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4D08">
                  <w:rPr>
                    <w:rFonts w:ascii="MS Gothic" w:eastAsia="MS Gothic" w:hAnsi="MS Gothic" w:cstheme="minorHAnsi" w:hint="eastAsia"/>
                    <w:b w:val="0"/>
                    <w:bCs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144D08">
              <w:rPr>
                <w:rFonts w:cstheme="minorHAnsi"/>
                <w:b w:val="0"/>
                <w:bCs w:val="0"/>
                <w:color w:val="000000"/>
                <w:sz w:val="24"/>
                <w:szCs w:val="24"/>
              </w:rPr>
              <w:t xml:space="preserve"> Oui                                        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</w:rPr>
                <w:id w:val="59591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4D08">
                  <w:rPr>
                    <w:rFonts w:ascii="MS Gothic" w:eastAsia="MS Gothic" w:hAnsi="MS Gothic" w:cstheme="minorHAnsi" w:hint="eastAsia"/>
                    <w:b w:val="0"/>
                    <w:bCs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144D08">
              <w:rPr>
                <w:rFonts w:cstheme="minorHAnsi"/>
                <w:b w:val="0"/>
                <w:bCs w:val="0"/>
                <w:color w:val="000000"/>
                <w:sz w:val="24"/>
                <w:szCs w:val="24"/>
              </w:rPr>
              <w:t xml:space="preserve"> Non</w:t>
            </w:r>
          </w:p>
          <w:p w14:paraId="37E7CB5A" w14:textId="0726F30B" w:rsidR="00144D08" w:rsidRPr="00144D08" w:rsidRDefault="00144D08" w:rsidP="00144D08">
            <w:pPr>
              <w:ind w:right="-567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44D08" w14:paraId="51ECBB0F" w14:textId="77777777" w:rsidTr="00144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B059CC2" w14:textId="77777777" w:rsidR="00144D08" w:rsidRDefault="00144D08" w:rsidP="00144D08">
            <w:pPr>
              <w:ind w:right="-567"/>
              <w:rPr>
                <w:rFonts w:cstheme="minorHAnsi"/>
                <w:sz w:val="24"/>
                <w:szCs w:val="24"/>
              </w:rPr>
            </w:pPr>
          </w:p>
          <w:p w14:paraId="7154C0A2" w14:textId="73B47AAA" w:rsidR="00144D08" w:rsidRDefault="00144D08" w:rsidP="00CD1A51">
            <w:pPr>
              <w:ind w:right="-246"/>
              <w:jc w:val="center"/>
              <w:rPr>
                <w:rFonts w:cstheme="minorHAnsi"/>
                <w:sz w:val="18"/>
                <w:szCs w:val="18"/>
              </w:rPr>
            </w:pPr>
            <w:r w:rsidRPr="00144D08">
              <w:rPr>
                <w:rFonts w:cstheme="minorHAnsi"/>
                <w:b w:val="0"/>
                <w:bCs w:val="0"/>
                <w:sz w:val="18"/>
                <w:szCs w:val="18"/>
              </w:rPr>
              <w:t>Date et signature du responsable du parcours de formation</w:t>
            </w:r>
          </w:p>
          <w:p w14:paraId="37029E3B" w14:textId="77777777" w:rsidR="00144D08" w:rsidRDefault="00144D08" w:rsidP="00144D08">
            <w:pPr>
              <w:ind w:right="-567"/>
              <w:jc w:val="center"/>
              <w:rPr>
                <w:rFonts w:cstheme="minorHAnsi"/>
                <w:sz w:val="18"/>
                <w:szCs w:val="18"/>
              </w:rPr>
            </w:pPr>
          </w:p>
          <w:p w14:paraId="2D6E1908" w14:textId="77777777" w:rsidR="00144D08" w:rsidRDefault="00144D08" w:rsidP="00144D08">
            <w:pPr>
              <w:ind w:right="-567"/>
              <w:jc w:val="center"/>
              <w:rPr>
                <w:rFonts w:cstheme="minorHAnsi"/>
                <w:sz w:val="18"/>
                <w:szCs w:val="18"/>
              </w:rPr>
            </w:pPr>
          </w:p>
          <w:p w14:paraId="1EDE7A7A" w14:textId="77777777" w:rsidR="00144D08" w:rsidRDefault="00144D08" w:rsidP="00144D08">
            <w:pPr>
              <w:ind w:right="-567"/>
              <w:jc w:val="center"/>
              <w:rPr>
                <w:rFonts w:cstheme="minorHAnsi"/>
                <w:sz w:val="18"/>
                <w:szCs w:val="18"/>
              </w:rPr>
            </w:pPr>
          </w:p>
          <w:p w14:paraId="132EC89C" w14:textId="77777777" w:rsidR="00144D08" w:rsidRDefault="00144D08" w:rsidP="00144D08">
            <w:pPr>
              <w:ind w:right="-567"/>
              <w:jc w:val="center"/>
              <w:rPr>
                <w:rFonts w:cstheme="minorHAnsi"/>
                <w:sz w:val="18"/>
                <w:szCs w:val="18"/>
              </w:rPr>
            </w:pPr>
          </w:p>
          <w:p w14:paraId="24DC0038" w14:textId="77777777" w:rsidR="00144D08" w:rsidRPr="00144D08" w:rsidRDefault="00144D08" w:rsidP="00144D08">
            <w:pPr>
              <w:ind w:right="-567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  <w:p w14:paraId="559F0E19" w14:textId="77777777" w:rsidR="00144D08" w:rsidRDefault="00144D08" w:rsidP="00144D08">
            <w:pPr>
              <w:ind w:right="-567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5356A5B8" w14:textId="77777777" w:rsidR="00144D08" w:rsidRPr="00144D08" w:rsidRDefault="00144D08" w:rsidP="00144D08">
      <w:pPr>
        <w:spacing w:before="360" w:after="0" w:line="240" w:lineRule="auto"/>
        <w:ind w:right="-567"/>
        <w:rPr>
          <w:rFonts w:cstheme="minorHAnsi"/>
          <w:b/>
          <w:bCs/>
          <w:sz w:val="24"/>
          <w:szCs w:val="24"/>
        </w:rPr>
      </w:pPr>
    </w:p>
    <w:sectPr w:rsidR="00144D08" w:rsidRPr="00144D08" w:rsidSect="004217AB">
      <w:headerReference w:type="default" r:id="rId10"/>
      <w:footerReference w:type="default" r:id="rId11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F6B8" w14:textId="77777777" w:rsidR="00491618" w:rsidRDefault="00491618" w:rsidP="00E14A96">
      <w:pPr>
        <w:spacing w:after="0" w:line="240" w:lineRule="auto"/>
      </w:pPr>
      <w:r>
        <w:separator/>
      </w:r>
    </w:p>
  </w:endnote>
  <w:endnote w:type="continuationSeparator" w:id="0">
    <w:p w14:paraId="06471D6A" w14:textId="77777777" w:rsidR="00491618" w:rsidRDefault="00491618" w:rsidP="00E1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8815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3BDA9E" w14:textId="1B0A40D6" w:rsidR="004217AB" w:rsidRDefault="004217AB">
            <w:pPr>
              <w:pStyle w:val="Pieddepage"/>
              <w:jc w:val="right"/>
            </w:pPr>
            <w:r w:rsidRPr="004217AB">
              <w:rPr>
                <w:sz w:val="18"/>
                <w:szCs w:val="18"/>
              </w:rPr>
              <w:t xml:space="preserve">Page </w:t>
            </w:r>
            <w:r w:rsidRPr="004217AB">
              <w:rPr>
                <w:b/>
                <w:bCs/>
                <w:sz w:val="20"/>
                <w:szCs w:val="20"/>
              </w:rPr>
              <w:fldChar w:fldCharType="begin"/>
            </w:r>
            <w:r w:rsidRPr="004217AB">
              <w:rPr>
                <w:b/>
                <w:bCs/>
                <w:sz w:val="18"/>
                <w:szCs w:val="18"/>
              </w:rPr>
              <w:instrText>PAGE</w:instrText>
            </w:r>
            <w:r w:rsidRPr="004217AB">
              <w:rPr>
                <w:b/>
                <w:bCs/>
                <w:sz w:val="20"/>
                <w:szCs w:val="20"/>
              </w:rPr>
              <w:fldChar w:fldCharType="separate"/>
            </w:r>
            <w:r w:rsidRPr="004217AB">
              <w:rPr>
                <w:b/>
                <w:bCs/>
                <w:sz w:val="18"/>
                <w:szCs w:val="18"/>
              </w:rPr>
              <w:t>2</w:t>
            </w:r>
            <w:r w:rsidRPr="004217AB">
              <w:rPr>
                <w:b/>
                <w:bCs/>
                <w:sz w:val="20"/>
                <w:szCs w:val="20"/>
              </w:rPr>
              <w:fldChar w:fldCharType="end"/>
            </w:r>
            <w:r w:rsidRPr="004217AB">
              <w:rPr>
                <w:sz w:val="18"/>
                <w:szCs w:val="18"/>
              </w:rPr>
              <w:t xml:space="preserve"> sur </w:t>
            </w:r>
            <w:r w:rsidRPr="004217AB">
              <w:rPr>
                <w:b/>
                <w:bCs/>
                <w:sz w:val="20"/>
                <w:szCs w:val="20"/>
              </w:rPr>
              <w:fldChar w:fldCharType="begin"/>
            </w:r>
            <w:r w:rsidRPr="004217AB">
              <w:rPr>
                <w:b/>
                <w:bCs/>
                <w:sz w:val="18"/>
                <w:szCs w:val="18"/>
              </w:rPr>
              <w:instrText>NUMPAGES</w:instrText>
            </w:r>
            <w:r w:rsidRPr="004217AB">
              <w:rPr>
                <w:b/>
                <w:bCs/>
                <w:sz w:val="20"/>
                <w:szCs w:val="20"/>
              </w:rPr>
              <w:fldChar w:fldCharType="separate"/>
            </w:r>
            <w:r w:rsidRPr="004217AB">
              <w:rPr>
                <w:b/>
                <w:bCs/>
                <w:sz w:val="18"/>
                <w:szCs w:val="18"/>
              </w:rPr>
              <w:t>2</w:t>
            </w:r>
            <w:r w:rsidRPr="004217A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FDD690E" w14:textId="77777777" w:rsidR="004217AB" w:rsidRDefault="004217AB" w:rsidP="004217AB">
    <w:pPr>
      <w:spacing w:line="203" w:lineRule="exact"/>
      <w:ind w:left="2"/>
      <w:jc w:val="center"/>
      <w:rPr>
        <w:spacing w:val="-5"/>
        <w:sz w:val="18"/>
        <w:szCs w:val="18"/>
      </w:rPr>
    </w:pPr>
    <w:r w:rsidRPr="00D875DE">
      <w:rPr>
        <w:sz w:val="18"/>
        <w:szCs w:val="18"/>
      </w:rPr>
      <w:t>GESTALT-IFFP</w:t>
    </w:r>
    <w:r w:rsidRPr="00D875DE">
      <w:rPr>
        <w:spacing w:val="-5"/>
        <w:sz w:val="18"/>
        <w:szCs w:val="18"/>
      </w:rPr>
      <w:t xml:space="preserve"> </w:t>
    </w:r>
    <w:r w:rsidRPr="00D875DE">
      <w:rPr>
        <w:sz w:val="18"/>
        <w:szCs w:val="18"/>
      </w:rPr>
      <w:t>(INSTITUT</w:t>
    </w:r>
    <w:r w:rsidRPr="00D875DE">
      <w:rPr>
        <w:spacing w:val="-4"/>
        <w:sz w:val="18"/>
        <w:szCs w:val="18"/>
      </w:rPr>
      <w:t xml:space="preserve"> </w:t>
    </w:r>
    <w:r w:rsidRPr="00D875DE">
      <w:rPr>
        <w:sz w:val="18"/>
        <w:szCs w:val="18"/>
      </w:rPr>
      <w:t>FRANÇAIS</w:t>
    </w:r>
    <w:r w:rsidRPr="00D875DE">
      <w:rPr>
        <w:spacing w:val="-6"/>
        <w:sz w:val="18"/>
        <w:szCs w:val="18"/>
      </w:rPr>
      <w:t xml:space="preserve"> </w:t>
    </w:r>
    <w:r w:rsidRPr="00D875DE">
      <w:rPr>
        <w:sz w:val="18"/>
        <w:szCs w:val="18"/>
      </w:rPr>
      <w:t>DE</w:t>
    </w:r>
    <w:r w:rsidRPr="00D875DE">
      <w:rPr>
        <w:spacing w:val="-4"/>
        <w:sz w:val="18"/>
        <w:szCs w:val="18"/>
      </w:rPr>
      <w:t xml:space="preserve"> </w:t>
    </w:r>
    <w:r w:rsidRPr="00D875DE">
      <w:rPr>
        <w:sz w:val="18"/>
        <w:szCs w:val="18"/>
      </w:rPr>
      <w:t>FORMATION</w:t>
    </w:r>
    <w:r w:rsidRPr="00D875DE">
      <w:rPr>
        <w:spacing w:val="-5"/>
        <w:sz w:val="18"/>
        <w:szCs w:val="18"/>
      </w:rPr>
      <w:t xml:space="preserve"> </w:t>
    </w:r>
    <w:r w:rsidRPr="00D875DE">
      <w:rPr>
        <w:spacing w:val="-2"/>
        <w:sz w:val="18"/>
        <w:szCs w:val="18"/>
      </w:rPr>
      <w:t>PSYCHOCORPORELLE)</w:t>
    </w:r>
    <w:r>
      <w:rPr>
        <w:sz w:val="18"/>
        <w:szCs w:val="18"/>
      </w:rPr>
      <w:br/>
    </w:r>
    <w:r w:rsidRPr="00D875DE">
      <w:rPr>
        <w:sz w:val="18"/>
        <w:szCs w:val="18"/>
      </w:rPr>
      <w:t>231,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rue</w:t>
    </w:r>
    <w:r w:rsidRPr="00D875DE">
      <w:rPr>
        <w:spacing w:val="-2"/>
        <w:sz w:val="18"/>
        <w:szCs w:val="18"/>
      </w:rPr>
      <w:t xml:space="preserve"> </w:t>
    </w:r>
    <w:r w:rsidRPr="00D875DE">
      <w:rPr>
        <w:sz w:val="18"/>
        <w:szCs w:val="18"/>
      </w:rPr>
      <w:t>Paul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Doumer</w:t>
    </w:r>
    <w:r w:rsidRPr="00D875DE">
      <w:rPr>
        <w:spacing w:val="2"/>
        <w:sz w:val="18"/>
        <w:szCs w:val="18"/>
      </w:rPr>
      <w:t xml:space="preserve"> </w:t>
    </w:r>
    <w:r w:rsidRPr="00D875DE">
      <w:rPr>
        <w:sz w:val="18"/>
        <w:szCs w:val="18"/>
      </w:rPr>
      <w:t>–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78510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Triel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sur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Seine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/</w:t>
    </w:r>
    <w:r w:rsidRPr="00D875DE">
      <w:rPr>
        <w:spacing w:val="-2"/>
        <w:sz w:val="18"/>
        <w:szCs w:val="18"/>
      </w:rPr>
      <w:t xml:space="preserve"> </w:t>
    </w:r>
    <w:r w:rsidRPr="00D875DE">
      <w:rPr>
        <w:sz w:val="18"/>
        <w:szCs w:val="18"/>
      </w:rPr>
      <w:t>Tél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: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01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39 70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60 39</w:t>
    </w:r>
    <w:r w:rsidRPr="00D875DE">
      <w:rPr>
        <w:spacing w:val="1"/>
        <w:sz w:val="18"/>
        <w:szCs w:val="18"/>
      </w:rPr>
      <w:t xml:space="preserve"> </w:t>
    </w:r>
    <w:r w:rsidRPr="00D875DE">
      <w:rPr>
        <w:sz w:val="18"/>
        <w:szCs w:val="18"/>
      </w:rPr>
      <w:t>/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06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>07 24</w:t>
    </w:r>
    <w:r w:rsidRPr="00D875DE">
      <w:rPr>
        <w:spacing w:val="-1"/>
        <w:sz w:val="18"/>
        <w:szCs w:val="18"/>
      </w:rPr>
      <w:t xml:space="preserve"> </w:t>
    </w:r>
    <w:r w:rsidRPr="00D875DE">
      <w:rPr>
        <w:sz w:val="18"/>
        <w:szCs w:val="18"/>
      </w:rPr>
      <w:t xml:space="preserve">77 </w:t>
    </w:r>
    <w:r w:rsidRPr="00D875DE">
      <w:rPr>
        <w:spacing w:val="-5"/>
        <w:sz w:val="18"/>
        <w:szCs w:val="18"/>
      </w:rPr>
      <w:t>84</w:t>
    </w:r>
  </w:p>
  <w:p w14:paraId="3208AC5D" w14:textId="35ED979A" w:rsidR="004217AB" w:rsidRPr="004217AB" w:rsidRDefault="004217AB" w:rsidP="004217AB">
    <w:pPr>
      <w:spacing w:line="203" w:lineRule="exact"/>
      <w:ind w:left="2"/>
      <w:rPr>
        <w:sz w:val="18"/>
        <w:szCs w:val="18"/>
      </w:rPr>
    </w:pPr>
    <w:r>
      <w:rPr>
        <w:spacing w:val="-5"/>
        <w:sz w:val="18"/>
        <w:szCs w:val="18"/>
      </w:rPr>
      <w:t>ww.gestalt-iffp.fr                                                                                                                                                                                 gestaltiffp@gmail.com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C2179" w14:textId="77777777" w:rsidR="00491618" w:rsidRDefault="00491618" w:rsidP="00E14A96">
      <w:pPr>
        <w:spacing w:after="0" w:line="240" w:lineRule="auto"/>
      </w:pPr>
      <w:r>
        <w:separator/>
      </w:r>
    </w:p>
  </w:footnote>
  <w:footnote w:type="continuationSeparator" w:id="0">
    <w:p w14:paraId="28CCBAF3" w14:textId="77777777" w:rsidR="00491618" w:rsidRDefault="00491618" w:rsidP="00E14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82AEA" w14:textId="6326B89F" w:rsidR="004217AB" w:rsidRDefault="004217AB">
    <w:pPr>
      <w:pStyle w:val="En-tte"/>
    </w:pPr>
    <w:r w:rsidRPr="00465ACD">
      <w:rPr>
        <w:rFonts w:cstheme="minorHAns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328FDA1" wp14:editId="77891C08">
          <wp:simplePos x="0" y="0"/>
          <wp:positionH relativeFrom="margin">
            <wp:posOffset>-737870</wp:posOffset>
          </wp:positionH>
          <wp:positionV relativeFrom="page">
            <wp:posOffset>123825</wp:posOffset>
          </wp:positionV>
          <wp:extent cx="1706880" cy="659633"/>
          <wp:effectExtent l="0" t="0" r="7620" b="7620"/>
          <wp:wrapNone/>
          <wp:docPr id="1026309419" name="Image 1" descr="Une image contenant texte, Police, capture d’écran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915546" name="Image 1" descr="Une image contenant texte, Police, capture d’écran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880" cy="659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7EE7BB" w14:textId="77777777" w:rsidR="004217AB" w:rsidRDefault="004217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/>
      </w:r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435C67C1"/>
    <w:multiLevelType w:val="hybridMultilevel"/>
    <w:tmpl w:val="5FC0AB3A"/>
    <w:name w:val="WW8Num152"/>
    <w:lvl w:ilvl="0" w:tplc="EBCC79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72C2"/>
    <w:multiLevelType w:val="hybridMultilevel"/>
    <w:tmpl w:val="0A361160"/>
    <w:lvl w:ilvl="0" w:tplc="EBCC79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80D7A"/>
    <w:multiLevelType w:val="hybridMultilevel"/>
    <w:tmpl w:val="645CA1A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745416">
    <w:abstractNumId w:val="2"/>
  </w:num>
  <w:num w:numId="2" w16cid:durableId="154229437">
    <w:abstractNumId w:val="0"/>
  </w:num>
  <w:num w:numId="3" w16cid:durableId="1680548029">
    <w:abstractNumId w:val="1"/>
  </w:num>
  <w:num w:numId="4" w16cid:durableId="1860194594">
    <w:abstractNumId w:val="4"/>
  </w:num>
  <w:num w:numId="5" w16cid:durableId="943342204">
    <w:abstractNumId w:val="3"/>
  </w:num>
  <w:num w:numId="6" w16cid:durableId="570774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EB"/>
    <w:rsid w:val="00005239"/>
    <w:rsid w:val="00095290"/>
    <w:rsid w:val="000A667B"/>
    <w:rsid w:val="000D045B"/>
    <w:rsid w:val="000E0F29"/>
    <w:rsid w:val="00144D08"/>
    <w:rsid w:val="001D7FA1"/>
    <w:rsid w:val="001F5A8A"/>
    <w:rsid w:val="002235E2"/>
    <w:rsid w:val="00226900"/>
    <w:rsid w:val="00251F1A"/>
    <w:rsid w:val="00310496"/>
    <w:rsid w:val="003F3EF0"/>
    <w:rsid w:val="003F563D"/>
    <w:rsid w:val="00404C05"/>
    <w:rsid w:val="004217AB"/>
    <w:rsid w:val="00444966"/>
    <w:rsid w:val="00465ACD"/>
    <w:rsid w:val="00491618"/>
    <w:rsid w:val="004972C3"/>
    <w:rsid w:val="00524794"/>
    <w:rsid w:val="00577926"/>
    <w:rsid w:val="005E130D"/>
    <w:rsid w:val="005F7D22"/>
    <w:rsid w:val="00672B53"/>
    <w:rsid w:val="006B771D"/>
    <w:rsid w:val="006E4694"/>
    <w:rsid w:val="00702733"/>
    <w:rsid w:val="00757C6A"/>
    <w:rsid w:val="00785809"/>
    <w:rsid w:val="007A3854"/>
    <w:rsid w:val="00845BCB"/>
    <w:rsid w:val="0085781B"/>
    <w:rsid w:val="008815EC"/>
    <w:rsid w:val="008A2C3E"/>
    <w:rsid w:val="008E651F"/>
    <w:rsid w:val="008F6E22"/>
    <w:rsid w:val="00902E3B"/>
    <w:rsid w:val="0095255D"/>
    <w:rsid w:val="009A34CA"/>
    <w:rsid w:val="009E3130"/>
    <w:rsid w:val="00A52BEE"/>
    <w:rsid w:val="00AC636A"/>
    <w:rsid w:val="00AE38EB"/>
    <w:rsid w:val="00B2373B"/>
    <w:rsid w:val="00B64793"/>
    <w:rsid w:val="00B674E4"/>
    <w:rsid w:val="00BD0785"/>
    <w:rsid w:val="00C32F11"/>
    <w:rsid w:val="00C40682"/>
    <w:rsid w:val="00CD1A51"/>
    <w:rsid w:val="00CF768F"/>
    <w:rsid w:val="00D56DA3"/>
    <w:rsid w:val="00D803C3"/>
    <w:rsid w:val="00DE1C04"/>
    <w:rsid w:val="00E14A96"/>
    <w:rsid w:val="00E6039F"/>
    <w:rsid w:val="00E8550B"/>
    <w:rsid w:val="00E92246"/>
    <w:rsid w:val="00E97564"/>
    <w:rsid w:val="00EB3A90"/>
    <w:rsid w:val="00F64AE8"/>
    <w:rsid w:val="00F8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146C6"/>
  <w15:chartTrackingRefBased/>
  <w15:docId w15:val="{B8746584-0F02-4779-A089-315C6DEB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1C0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E14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4A96"/>
  </w:style>
  <w:style w:type="paragraph" w:styleId="Pieddepage">
    <w:name w:val="footer"/>
    <w:basedOn w:val="Normal"/>
    <w:link w:val="PieddepageCar"/>
    <w:uiPriority w:val="99"/>
    <w:unhideWhenUsed/>
    <w:rsid w:val="00E14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4A96"/>
  </w:style>
  <w:style w:type="character" w:styleId="Lienhypertexte">
    <w:name w:val="Hyperlink"/>
    <w:rsid w:val="00E14A96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4A9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0E0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045B"/>
    <w:pPr>
      <w:ind w:left="720"/>
      <w:contextualSpacing/>
    </w:pPr>
  </w:style>
  <w:style w:type="table" w:styleId="Tableausimple2">
    <w:name w:val="Plain Table 2"/>
    <w:basedOn w:val="TableauNormal"/>
    <w:uiPriority w:val="42"/>
    <w:rsid w:val="00144D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1">
    <w:name w:val="Plain Table 1"/>
    <w:basedOn w:val="TableauNormal"/>
    <w:uiPriority w:val="41"/>
    <w:rsid w:val="00144D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144D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672B53"/>
    <w:pPr>
      <w:widowControl w:val="0"/>
      <w:autoSpaceDE w:val="0"/>
      <w:autoSpaceDN w:val="0"/>
      <w:spacing w:before="65" w:after="0" w:line="240" w:lineRule="auto"/>
      <w:ind w:left="110"/>
    </w:pPr>
    <w:rPr>
      <w:rFonts w:ascii="Verdana" w:eastAsia="Verdana" w:hAnsi="Verdana" w:cs="Verdana"/>
      <w:kern w:val="0"/>
      <w:sz w:val="21"/>
      <w:szCs w:val="21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672B53"/>
    <w:rPr>
      <w:rFonts w:ascii="Verdana" w:eastAsia="Verdana" w:hAnsi="Verdana" w:cs="Verdan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5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stalt-iffp.fr/politique-de-gestion-des-donne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staltiffp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8825B-B173-4970-B061-341850C1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822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Pouliquen</dc:creator>
  <cp:keywords/>
  <dc:description/>
  <cp:lastModifiedBy>Ursula Becart-Bandelow</cp:lastModifiedBy>
  <cp:revision>5</cp:revision>
  <dcterms:created xsi:type="dcterms:W3CDTF">2026-02-24T08:38:00Z</dcterms:created>
  <dcterms:modified xsi:type="dcterms:W3CDTF">2026-07-20T08:43:00Z</dcterms:modified>
</cp:coreProperties>
</file>